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86242" w14:textId="77BAE4F3" w:rsidR="00FA261E" w:rsidRDefault="00C22A27" w:rsidP="00FA261E">
      <w:pPr>
        <w:pStyle w:val="Tekstpodstawowy"/>
        <w:ind w:left="360"/>
        <w:jc w:val="center"/>
        <w:rPr>
          <w:rFonts w:ascii="Times New Roman" w:hAnsi="Times New Roman"/>
        </w:rPr>
      </w:pPr>
      <w:r>
        <w:t xml:space="preserve">  </w:t>
      </w:r>
      <w:r w:rsidR="00FA261E">
        <w:rPr>
          <w:rFonts w:ascii="Times New Roman" w:hAnsi="Times New Roman"/>
        </w:rPr>
        <w:t xml:space="preserve">Dokumentacja fotograficzna </w:t>
      </w:r>
    </w:p>
    <w:p w14:paraId="5AAE3DE4" w14:textId="6D4FC09C" w:rsidR="00A41ECF" w:rsidRDefault="00206742" w:rsidP="00FA261E">
      <w:pPr>
        <w:pStyle w:val="Tekstpodstawowy"/>
        <w:ind w:left="360"/>
        <w:jc w:val="center"/>
      </w:pPr>
      <w:r>
        <w:t>Widoczn</w:t>
      </w:r>
      <w:r w:rsidR="00D122F1">
        <w:t>a</w:t>
      </w:r>
      <w:r>
        <w:t xml:space="preserve"> </w:t>
      </w:r>
      <w:r w:rsidR="00952FAF">
        <w:rPr>
          <w:rFonts w:hint="eastAsia"/>
        </w:rPr>
        <w:t>nieruchomoś</w:t>
      </w:r>
      <w:r w:rsidR="00D122F1">
        <w:t>ć</w:t>
      </w:r>
      <w:r w:rsidR="00013BE7">
        <w:t xml:space="preserve"> gruntowa </w:t>
      </w:r>
      <w:r w:rsidR="00952FAF">
        <w:t xml:space="preserve"> </w:t>
      </w:r>
      <w:r w:rsidR="00D34984">
        <w:t xml:space="preserve">w </w:t>
      </w:r>
      <w:r w:rsidR="001E6556">
        <w:t>Lipiu</w:t>
      </w:r>
      <w:r w:rsidR="00CD3CB9">
        <w:t xml:space="preserve"> oraz jej otoczenie. </w:t>
      </w:r>
    </w:p>
    <w:p w14:paraId="279D1F01" w14:textId="6E70A305" w:rsidR="00580B08" w:rsidRDefault="00580B08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00A6DEB1" wp14:editId="034DD121">
            <wp:extent cx="2966400" cy="2898000"/>
            <wp:effectExtent l="0" t="3810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2"/>
                    <a:stretch/>
                  </pic:blipFill>
                  <pic:spPr bwMode="auto">
                    <a:xfrm rot="5400000">
                      <a:off x="0" y="0"/>
                      <a:ext cx="2966400" cy="28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336">
        <w:t xml:space="preserve">  </w:t>
      </w:r>
    </w:p>
    <w:p w14:paraId="42D07EF0" w14:textId="53A285DE" w:rsidR="00CC2336" w:rsidRDefault="00CC2336" w:rsidP="00FA261E">
      <w:pPr>
        <w:pStyle w:val="Tekstpodstawowy"/>
        <w:ind w:left="360"/>
        <w:jc w:val="center"/>
      </w:pPr>
    </w:p>
    <w:p w14:paraId="1CF676D5" w14:textId="6D37C8A9" w:rsidR="00CC2336" w:rsidRDefault="00CC2336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7154C4E9" wp14:editId="00D1019E">
            <wp:extent cx="3744000" cy="230040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9"/>
                    <a:stretch/>
                  </pic:blipFill>
                  <pic:spPr bwMode="auto">
                    <a:xfrm rot="10800000">
                      <a:off x="0" y="0"/>
                      <a:ext cx="3744000" cy="23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9F96E" w14:textId="4F829D8B" w:rsidR="00CC2336" w:rsidRDefault="00CC2336" w:rsidP="00FA261E">
      <w:pPr>
        <w:pStyle w:val="Tekstpodstawowy"/>
        <w:ind w:left="360"/>
        <w:jc w:val="center"/>
      </w:pPr>
    </w:p>
    <w:p w14:paraId="60E2BA41" w14:textId="431C0469" w:rsidR="00CC2336" w:rsidRDefault="00CC2336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7E58382F" wp14:editId="747C439E">
            <wp:extent cx="2991600" cy="2898000"/>
            <wp:effectExtent l="8890" t="0" r="825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2"/>
                    <a:stretch/>
                  </pic:blipFill>
                  <pic:spPr bwMode="auto">
                    <a:xfrm rot="5400000">
                      <a:off x="0" y="0"/>
                      <a:ext cx="2991600" cy="28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1CEF" w14:textId="77777777" w:rsidR="00CC2336" w:rsidRDefault="00CC2336" w:rsidP="00CC2336">
      <w:pPr>
        <w:pStyle w:val="Tekstpodstawowy"/>
        <w:ind w:left="360"/>
        <w:jc w:val="center"/>
        <w:rPr>
          <w:rFonts w:ascii="Times New Roman" w:hAnsi="Times New Roman"/>
        </w:rPr>
      </w:pPr>
      <w:r>
        <w:lastRenderedPageBreak/>
        <w:t xml:space="preserve">  </w:t>
      </w:r>
      <w:r>
        <w:rPr>
          <w:rFonts w:ascii="Times New Roman" w:hAnsi="Times New Roman"/>
        </w:rPr>
        <w:t xml:space="preserve">Dokumentacja fotograficzna </w:t>
      </w:r>
    </w:p>
    <w:p w14:paraId="1BA88608" w14:textId="7E3D6C55" w:rsidR="00CC2336" w:rsidRDefault="00CC2336" w:rsidP="00CC2336">
      <w:pPr>
        <w:pStyle w:val="Tekstpodstawowy"/>
        <w:ind w:left="360"/>
        <w:jc w:val="center"/>
      </w:pPr>
      <w:r>
        <w:t xml:space="preserve">Widoczna </w:t>
      </w:r>
      <w:r>
        <w:rPr>
          <w:rFonts w:hint="eastAsia"/>
        </w:rPr>
        <w:t>nieruchomoś</w:t>
      </w:r>
      <w:r>
        <w:t xml:space="preserve">ć gruntowa  w Lipiu oraz jej otoczenie. </w:t>
      </w:r>
    </w:p>
    <w:p w14:paraId="46EDC6EB" w14:textId="5E3AFB29" w:rsidR="00B12D83" w:rsidRDefault="00CC2336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079C9E78" wp14:editId="10FEFD5F">
            <wp:extent cx="4330800" cy="23688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44"/>
                    <a:stretch/>
                  </pic:blipFill>
                  <pic:spPr bwMode="auto">
                    <a:xfrm rot="10800000">
                      <a:off x="0" y="0"/>
                      <a:ext cx="4330800" cy="2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229FD" w14:textId="0ED19D70" w:rsidR="00CC2336" w:rsidRDefault="00CC2336" w:rsidP="00FA261E">
      <w:pPr>
        <w:pStyle w:val="Tekstpodstawowy"/>
        <w:ind w:left="360"/>
        <w:jc w:val="center"/>
      </w:pPr>
    </w:p>
    <w:p w14:paraId="1A9192F4" w14:textId="0619C4A3" w:rsidR="00CC2336" w:rsidRDefault="00CC2336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23854ABB" wp14:editId="219A481E">
            <wp:extent cx="4698000" cy="2653200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2"/>
                    <a:stretch/>
                  </pic:blipFill>
                  <pic:spPr bwMode="auto">
                    <a:xfrm rot="10800000">
                      <a:off x="0" y="0"/>
                      <a:ext cx="4698000" cy="26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4B67" w14:textId="04EE6C03" w:rsidR="00862407" w:rsidRDefault="00862407" w:rsidP="00FA261E">
      <w:pPr>
        <w:pStyle w:val="Tekstpodstawowy"/>
        <w:ind w:left="360"/>
        <w:jc w:val="center"/>
      </w:pPr>
    </w:p>
    <w:p w14:paraId="15FEF860" w14:textId="7A894563" w:rsidR="00DA785B" w:rsidRDefault="00862407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5CFC756F" wp14:editId="4EB2C04B">
            <wp:extent cx="3888000" cy="2916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88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85B" w:rsidSect="001B745F">
      <w:headerReference w:type="even" r:id="rId14"/>
      <w:footerReference w:type="even" r:id="rId15"/>
      <w:footerReference w:type="default" r:id="rId16"/>
      <w:footerReference w:type="first" r:id="rId17"/>
      <w:type w:val="continuous"/>
      <w:pgSz w:w="11907" w:h="16840" w:code="9"/>
      <w:pgMar w:top="1418" w:right="1361" w:bottom="1276" w:left="1418" w:header="709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07E6E" w14:textId="77777777" w:rsidR="00F537FB" w:rsidRDefault="00F537FB">
      <w:r>
        <w:separator/>
      </w:r>
    </w:p>
  </w:endnote>
  <w:endnote w:type="continuationSeparator" w:id="0">
    <w:p w14:paraId="1D0FCC6C" w14:textId="77777777" w:rsidR="00F537FB" w:rsidRDefault="00F5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E43DF" w14:textId="77777777" w:rsidR="007B0E8B" w:rsidRDefault="007B0E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87EA9CA" w14:textId="77777777" w:rsidR="007B0E8B" w:rsidRDefault="007B0E8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CCB4" w14:textId="77777777" w:rsidR="007B0E8B" w:rsidRDefault="007B0E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31</w:t>
    </w:r>
    <w:r>
      <w:rPr>
        <w:rStyle w:val="Numerstrony"/>
      </w:rPr>
      <w:fldChar w:fldCharType="end"/>
    </w:r>
  </w:p>
  <w:p w14:paraId="4C88DC92" w14:textId="77777777" w:rsidR="007B0E8B" w:rsidRDefault="007B0E8B">
    <w:pPr>
      <w:pStyle w:val="Stopka"/>
      <w:ind w:right="360" w:firstLine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EF26C" w14:textId="77777777" w:rsidR="007B0E8B" w:rsidRDefault="007B0E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27</w:t>
    </w:r>
    <w:r>
      <w:rPr>
        <w:rStyle w:val="Numerstrony"/>
      </w:rPr>
      <w:fldChar w:fldCharType="end"/>
    </w:r>
  </w:p>
  <w:p w14:paraId="0C26FD44" w14:textId="77777777" w:rsidR="007B0E8B" w:rsidRDefault="007B0E8B">
    <w:pPr>
      <w:pStyle w:val="Stopka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DC027" w14:textId="77777777" w:rsidR="00F537FB" w:rsidRDefault="00F537FB">
      <w:r>
        <w:separator/>
      </w:r>
    </w:p>
  </w:footnote>
  <w:footnote w:type="continuationSeparator" w:id="0">
    <w:p w14:paraId="586779F8" w14:textId="77777777" w:rsidR="00F537FB" w:rsidRDefault="00F53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8D52" w14:textId="6B523630" w:rsidR="007B0E8B" w:rsidRDefault="007B0E8B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 w:rsidR="002A4CFA">
      <w:rPr>
        <w:rStyle w:val="Numerstrony"/>
      </w:rPr>
      <w:fldChar w:fldCharType="separate"/>
    </w:r>
    <w:r w:rsidR="002A4CFA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D065D3A" w14:textId="77777777" w:rsidR="007B0E8B" w:rsidRDefault="007B0E8B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"/>
      <w:lvlJc w:val="left"/>
      <w:pPr>
        <w:tabs>
          <w:tab w:val="num" w:pos="0"/>
        </w:tabs>
        <w:ind w:left="988" w:hanging="283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113"/>
        </w:tabs>
        <w:ind w:left="284" w:hanging="284"/>
      </w:pPr>
      <w:rPr>
        <w:rFonts w:ascii="Wingdings" w:hAnsi="Wingdings"/>
      </w:rPr>
    </w:lvl>
  </w:abstractNum>
  <w:abstractNum w:abstractNumId="2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3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 w15:restartNumberingAfterBreak="0">
    <w:nsid w:val="07587356"/>
    <w:multiLevelType w:val="hybridMultilevel"/>
    <w:tmpl w:val="07B646C2"/>
    <w:lvl w:ilvl="0" w:tplc="D29675A8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86DE1"/>
    <w:multiLevelType w:val="singleLevel"/>
    <w:tmpl w:val="FFFFFFFF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8A83F32"/>
    <w:multiLevelType w:val="hybridMultilevel"/>
    <w:tmpl w:val="4C1E9C20"/>
    <w:lvl w:ilvl="0" w:tplc="3AC056EE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D50CB"/>
    <w:multiLevelType w:val="singleLevel"/>
    <w:tmpl w:val="FFFFFFFF"/>
    <w:lvl w:ilvl="0">
      <w:start w:val="1"/>
      <w:numFmt w:val="bullet"/>
      <w:lvlText w:val=""/>
      <w:legacy w:legacy="1" w:legacySpace="0" w:legacyIndent="283"/>
      <w:lvlJc w:val="left"/>
      <w:pPr>
        <w:ind w:left="988" w:hanging="283"/>
      </w:pPr>
      <w:rPr>
        <w:rFonts w:ascii="Symbol" w:hAnsi="Symbol" w:hint="default"/>
      </w:rPr>
    </w:lvl>
  </w:abstractNum>
  <w:abstractNum w:abstractNumId="8" w15:restartNumberingAfterBreak="0">
    <w:nsid w:val="16C125DF"/>
    <w:multiLevelType w:val="singleLevel"/>
    <w:tmpl w:val="2AC089D0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9" w15:restartNumberingAfterBreak="0">
    <w:nsid w:val="17E60B0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A85142A"/>
    <w:multiLevelType w:val="multilevel"/>
    <w:tmpl w:val="6CA2EEF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F4A1591"/>
    <w:multiLevelType w:val="hybridMultilevel"/>
    <w:tmpl w:val="E5569128"/>
    <w:lvl w:ilvl="0" w:tplc="85BC11CE">
      <w:start w:val="1"/>
      <w:numFmt w:val="bullet"/>
      <w:lvlText w:val="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82EF4"/>
    <w:multiLevelType w:val="hybridMultilevel"/>
    <w:tmpl w:val="2AAA1864"/>
    <w:lvl w:ilvl="0" w:tplc="8DE07614">
      <w:start w:val="1"/>
      <w:numFmt w:val="bullet"/>
      <w:lvlText w:val=""/>
      <w:lvlJc w:val="left"/>
      <w:pPr>
        <w:tabs>
          <w:tab w:val="num" w:pos="60"/>
        </w:tabs>
        <w:ind w:left="230" w:hanging="23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5377D"/>
    <w:multiLevelType w:val="multilevel"/>
    <w:tmpl w:val="E13C798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 w15:restartNumberingAfterBreak="0">
    <w:nsid w:val="2AC21F4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FCA0241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33F2661"/>
    <w:multiLevelType w:val="singleLevel"/>
    <w:tmpl w:val="FFFFFFFF"/>
    <w:lvl w:ilvl="0">
      <w:start w:val="1"/>
      <w:numFmt w:val="bullet"/>
      <w:lvlText w:val=""/>
      <w:legacy w:legacy="1" w:legacySpace="0" w:legacyIndent="283"/>
      <w:lvlJc w:val="left"/>
      <w:pPr>
        <w:ind w:left="988" w:hanging="283"/>
      </w:pPr>
      <w:rPr>
        <w:rFonts w:ascii="Symbol" w:hAnsi="Symbol" w:hint="default"/>
      </w:rPr>
    </w:lvl>
  </w:abstractNum>
  <w:abstractNum w:abstractNumId="17" w15:restartNumberingAfterBreak="0">
    <w:nsid w:val="33557B99"/>
    <w:multiLevelType w:val="hybridMultilevel"/>
    <w:tmpl w:val="000E9450"/>
    <w:lvl w:ilvl="0" w:tplc="8DE07614">
      <w:start w:val="1"/>
      <w:numFmt w:val="bullet"/>
      <w:lvlText w:val=""/>
      <w:lvlJc w:val="left"/>
      <w:pPr>
        <w:tabs>
          <w:tab w:val="num" w:pos="60"/>
        </w:tabs>
        <w:ind w:left="230" w:hanging="23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E657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A1C0116"/>
    <w:multiLevelType w:val="singleLevel"/>
    <w:tmpl w:val="B5B2E1C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0" w15:restartNumberingAfterBreak="0">
    <w:nsid w:val="3F835759"/>
    <w:multiLevelType w:val="hybridMultilevel"/>
    <w:tmpl w:val="5A001FCE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26E34"/>
    <w:multiLevelType w:val="multilevel"/>
    <w:tmpl w:val="2612EB0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 w15:restartNumberingAfterBreak="0">
    <w:nsid w:val="4B8E3A4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C9D6EA5"/>
    <w:multiLevelType w:val="multilevel"/>
    <w:tmpl w:val="EF088A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 w15:restartNumberingAfterBreak="0">
    <w:nsid w:val="4D69696F"/>
    <w:multiLevelType w:val="multilevel"/>
    <w:tmpl w:val="24DC58A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3620CBB"/>
    <w:multiLevelType w:val="multilevel"/>
    <w:tmpl w:val="BA981286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94905E1"/>
    <w:multiLevelType w:val="hybridMultilevel"/>
    <w:tmpl w:val="692EA958"/>
    <w:lvl w:ilvl="0" w:tplc="E58EF7D0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B34296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AC7E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8AC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6E8F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584D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46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E3D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7C4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7724EC"/>
    <w:multiLevelType w:val="multilevel"/>
    <w:tmpl w:val="3FC602C8"/>
    <w:lvl w:ilvl="0">
      <w:start w:val="1"/>
      <w:numFmt w:val="bullet"/>
      <w:lvlText w:val=""/>
      <w:lvlJc w:val="left"/>
      <w:pPr>
        <w:tabs>
          <w:tab w:val="num" w:pos="170"/>
        </w:tabs>
        <w:ind w:left="284" w:hanging="284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2AD5595"/>
    <w:multiLevelType w:val="hybridMultilevel"/>
    <w:tmpl w:val="FCAE4018"/>
    <w:lvl w:ilvl="0" w:tplc="D29675A8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B2BCF"/>
    <w:multiLevelType w:val="hybridMultilevel"/>
    <w:tmpl w:val="6A7ED048"/>
    <w:lvl w:ilvl="0" w:tplc="7EE8FFC0">
      <w:start w:val="1"/>
      <w:numFmt w:val="upperLetter"/>
      <w:lvlText w:val="%1."/>
      <w:lvlJc w:val="left"/>
      <w:pPr>
        <w:tabs>
          <w:tab w:val="num" w:pos="142"/>
        </w:tabs>
        <w:ind w:left="284" w:hanging="227"/>
      </w:pPr>
      <w:rPr>
        <w:rFonts w:ascii="Times New Roman" w:hAnsi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5A599E"/>
    <w:multiLevelType w:val="hybridMultilevel"/>
    <w:tmpl w:val="9522AF64"/>
    <w:lvl w:ilvl="0" w:tplc="3BCA2E80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6EA296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8604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048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F6A1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38E8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827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C0D0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0415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27233"/>
    <w:multiLevelType w:val="hybridMultilevel"/>
    <w:tmpl w:val="AE8A918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51504"/>
    <w:multiLevelType w:val="hybridMultilevel"/>
    <w:tmpl w:val="DAE64468"/>
    <w:lvl w:ilvl="0" w:tplc="D29675A8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2477D0"/>
    <w:multiLevelType w:val="hybridMultilevel"/>
    <w:tmpl w:val="C7BE5ED0"/>
    <w:lvl w:ilvl="0" w:tplc="D29675A8">
      <w:start w:val="1"/>
      <w:numFmt w:val="bullet"/>
      <w:lvlText w:val=""/>
      <w:lvlJc w:val="left"/>
      <w:pPr>
        <w:tabs>
          <w:tab w:val="num" w:pos="400"/>
        </w:tabs>
        <w:ind w:left="40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94041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CCA20EE"/>
    <w:multiLevelType w:val="hybridMultilevel"/>
    <w:tmpl w:val="E4AC3AD8"/>
    <w:lvl w:ilvl="0" w:tplc="8DE07614">
      <w:start w:val="1"/>
      <w:numFmt w:val="bullet"/>
      <w:lvlText w:val=""/>
      <w:lvlJc w:val="left"/>
      <w:pPr>
        <w:tabs>
          <w:tab w:val="num" w:pos="60"/>
        </w:tabs>
        <w:ind w:left="230" w:hanging="23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0E25F1"/>
    <w:multiLevelType w:val="multilevel"/>
    <w:tmpl w:val="AFE2FE62"/>
    <w:lvl w:ilvl="0">
      <w:start w:val="1"/>
      <w:numFmt w:val="bullet"/>
      <w:lvlText w:val=""/>
      <w:lvlJc w:val="left"/>
      <w:pPr>
        <w:tabs>
          <w:tab w:val="num" w:pos="170"/>
        </w:tabs>
        <w:ind w:left="284" w:hanging="284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869882460">
    <w:abstractNumId w:val="19"/>
  </w:num>
  <w:num w:numId="2" w16cid:durableId="2146775331">
    <w:abstractNumId w:val="8"/>
  </w:num>
  <w:num w:numId="3" w16cid:durableId="1945721698">
    <w:abstractNumId w:val="23"/>
  </w:num>
  <w:num w:numId="4" w16cid:durableId="192966283">
    <w:abstractNumId w:val="25"/>
  </w:num>
  <w:num w:numId="5" w16cid:durableId="1251890005">
    <w:abstractNumId w:val="13"/>
  </w:num>
  <w:num w:numId="6" w16cid:durableId="1129402168">
    <w:abstractNumId w:val="18"/>
  </w:num>
  <w:num w:numId="7" w16cid:durableId="883833154">
    <w:abstractNumId w:val="14"/>
  </w:num>
  <w:num w:numId="8" w16cid:durableId="331181225">
    <w:abstractNumId w:val="25"/>
    <w:lvlOverride w:ilvl="0">
      <w:startOverride w:val="11"/>
    </w:lvlOverride>
  </w:num>
  <w:num w:numId="9" w16cid:durableId="833379766">
    <w:abstractNumId w:val="5"/>
  </w:num>
  <w:num w:numId="10" w16cid:durableId="2008822556">
    <w:abstractNumId w:val="9"/>
  </w:num>
  <w:num w:numId="11" w16cid:durableId="91702739">
    <w:abstractNumId w:val="15"/>
  </w:num>
  <w:num w:numId="12" w16cid:durableId="909077798">
    <w:abstractNumId w:val="16"/>
  </w:num>
  <w:num w:numId="13" w16cid:durableId="1631204463">
    <w:abstractNumId w:val="21"/>
  </w:num>
  <w:num w:numId="14" w16cid:durableId="99296955">
    <w:abstractNumId w:val="10"/>
  </w:num>
  <w:num w:numId="15" w16cid:durableId="165945273">
    <w:abstractNumId w:val="24"/>
  </w:num>
  <w:num w:numId="16" w16cid:durableId="1251818736">
    <w:abstractNumId w:val="11"/>
  </w:num>
  <w:num w:numId="17" w16cid:durableId="548340341">
    <w:abstractNumId w:val="34"/>
  </w:num>
  <w:num w:numId="18" w16cid:durableId="1831752183">
    <w:abstractNumId w:val="33"/>
  </w:num>
  <w:num w:numId="19" w16cid:durableId="349914478">
    <w:abstractNumId w:val="28"/>
  </w:num>
  <w:num w:numId="20" w16cid:durableId="86923466">
    <w:abstractNumId w:val="32"/>
  </w:num>
  <w:num w:numId="21" w16cid:durableId="1800877552">
    <w:abstractNumId w:val="4"/>
  </w:num>
  <w:num w:numId="22" w16cid:durableId="1215121178">
    <w:abstractNumId w:val="30"/>
  </w:num>
  <w:num w:numId="23" w16cid:durableId="1877082293">
    <w:abstractNumId w:val="26"/>
  </w:num>
  <w:num w:numId="24" w16cid:durableId="1643729079">
    <w:abstractNumId w:val="7"/>
  </w:num>
  <w:num w:numId="25" w16cid:durableId="334186715">
    <w:abstractNumId w:val="22"/>
  </w:num>
  <w:num w:numId="26" w16cid:durableId="1460684918">
    <w:abstractNumId w:val="17"/>
  </w:num>
  <w:num w:numId="27" w16cid:durableId="536087737">
    <w:abstractNumId w:val="0"/>
  </w:num>
  <w:num w:numId="28" w16cid:durableId="970207521">
    <w:abstractNumId w:val="12"/>
  </w:num>
  <w:num w:numId="29" w16cid:durableId="1378622506">
    <w:abstractNumId w:val="35"/>
  </w:num>
  <w:num w:numId="30" w16cid:durableId="2080244920">
    <w:abstractNumId w:val="20"/>
  </w:num>
  <w:num w:numId="31" w16cid:durableId="1711607205">
    <w:abstractNumId w:val="31"/>
  </w:num>
  <w:num w:numId="32" w16cid:durableId="1836601507">
    <w:abstractNumId w:val="36"/>
  </w:num>
  <w:num w:numId="33" w16cid:durableId="1232809491">
    <w:abstractNumId w:val="27"/>
  </w:num>
  <w:num w:numId="34" w16cid:durableId="1286153147">
    <w:abstractNumId w:val="29"/>
  </w:num>
  <w:num w:numId="35" w16cid:durableId="1317681179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23"/>
    <w:rsid w:val="00001374"/>
    <w:rsid w:val="000014D9"/>
    <w:rsid w:val="000034FD"/>
    <w:rsid w:val="0000354E"/>
    <w:rsid w:val="000038BB"/>
    <w:rsid w:val="00003F3E"/>
    <w:rsid w:val="00004945"/>
    <w:rsid w:val="00006028"/>
    <w:rsid w:val="00007148"/>
    <w:rsid w:val="00011FEC"/>
    <w:rsid w:val="000121C4"/>
    <w:rsid w:val="000133E7"/>
    <w:rsid w:val="00013BE7"/>
    <w:rsid w:val="00013D94"/>
    <w:rsid w:val="00015EC7"/>
    <w:rsid w:val="00016C30"/>
    <w:rsid w:val="00016E78"/>
    <w:rsid w:val="00020831"/>
    <w:rsid w:val="00021332"/>
    <w:rsid w:val="00021BBF"/>
    <w:rsid w:val="00021D06"/>
    <w:rsid w:val="000227D4"/>
    <w:rsid w:val="000227F5"/>
    <w:rsid w:val="00024787"/>
    <w:rsid w:val="00025470"/>
    <w:rsid w:val="00025A18"/>
    <w:rsid w:val="00025CA2"/>
    <w:rsid w:val="00026290"/>
    <w:rsid w:val="00026D8A"/>
    <w:rsid w:val="000326D2"/>
    <w:rsid w:val="000326F6"/>
    <w:rsid w:val="000328E7"/>
    <w:rsid w:val="000337DD"/>
    <w:rsid w:val="0003644A"/>
    <w:rsid w:val="000368E7"/>
    <w:rsid w:val="000373ED"/>
    <w:rsid w:val="00040101"/>
    <w:rsid w:val="00041B66"/>
    <w:rsid w:val="00044392"/>
    <w:rsid w:val="00046045"/>
    <w:rsid w:val="00051864"/>
    <w:rsid w:val="000543A4"/>
    <w:rsid w:val="000549ED"/>
    <w:rsid w:val="00054D0B"/>
    <w:rsid w:val="00055159"/>
    <w:rsid w:val="00060262"/>
    <w:rsid w:val="00063D2C"/>
    <w:rsid w:val="00066589"/>
    <w:rsid w:val="000676F9"/>
    <w:rsid w:val="00070147"/>
    <w:rsid w:val="000713F7"/>
    <w:rsid w:val="00072DEF"/>
    <w:rsid w:val="00073305"/>
    <w:rsid w:val="00075560"/>
    <w:rsid w:val="00077A4F"/>
    <w:rsid w:val="0008112B"/>
    <w:rsid w:val="00082731"/>
    <w:rsid w:val="00083330"/>
    <w:rsid w:val="00085665"/>
    <w:rsid w:val="000866B4"/>
    <w:rsid w:val="000913D1"/>
    <w:rsid w:val="00092C4C"/>
    <w:rsid w:val="00093D33"/>
    <w:rsid w:val="00093E8B"/>
    <w:rsid w:val="000945A6"/>
    <w:rsid w:val="000946A4"/>
    <w:rsid w:val="00094C9F"/>
    <w:rsid w:val="0009753A"/>
    <w:rsid w:val="000A0096"/>
    <w:rsid w:val="000A1B5D"/>
    <w:rsid w:val="000A2221"/>
    <w:rsid w:val="000A74AF"/>
    <w:rsid w:val="000B1855"/>
    <w:rsid w:val="000B474A"/>
    <w:rsid w:val="000B6ED9"/>
    <w:rsid w:val="000C09EA"/>
    <w:rsid w:val="000C333D"/>
    <w:rsid w:val="000C3F4C"/>
    <w:rsid w:val="000C4BA2"/>
    <w:rsid w:val="000D0F2E"/>
    <w:rsid w:val="000D258B"/>
    <w:rsid w:val="000D60D7"/>
    <w:rsid w:val="000D63C6"/>
    <w:rsid w:val="000D6830"/>
    <w:rsid w:val="000D7609"/>
    <w:rsid w:val="000E01B9"/>
    <w:rsid w:val="000E1301"/>
    <w:rsid w:val="000E3EAD"/>
    <w:rsid w:val="000E4C3E"/>
    <w:rsid w:val="000E4F34"/>
    <w:rsid w:val="000E5AD5"/>
    <w:rsid w:val="000E64EF"/>
    <w:rsid w:val="000F04AE"/>
    <w:rsid w:val="000F4B2D"/>
    <w:rsid w:val="000F5BC3"/>
    <w:rsid w:val="000F5CCD"/>
    <w:rsid w:val="000F6397"/>
    <w:rsid w:val="000F7837"/>
    <w:rsid w:val="00100AB1"/>
    <w:rsid w:val="00102A39"/>
    <w:rsid w:val="001052A9"/>
    <w:rsid w:val="001061EB"/>
    <w:rsid w:val="00106E73"/>
    <w:rsid w:val="00110C12"/>
    <w:rsid w:val="001116A1"/>
    <w:rsid w:val="001118CD"/>
    <w:rsid w:val="0011230F"/>
    <w:rsid w:val="00114495"/>
    <w:rsid w:val="00115406"/>
    <w:rsid w:val="0013151F"/>
    <w:rsid w:val="001318A5"/>
    <w:rsid w:val="00133075"/>
    <w:rsid w:val="001358E4"/>
    <w:rsid w:val="00135AA0"/>
    <w:rsid w:val="00140AF4"/>
    <w:rsid w:val="00140D62"/>
    <w:rsid w:val="00140F88"/>
    <w:rsid w:val="00141887"/>
    <w:rsid w:val="00143980"/>
    <w:rsid w:val="00143CB8"/>
    <w:rsid w:val="00150B66"/>
    <w:rsid w:val="0015190A"/>
    <w:rsid w:val="00151F85"/>
    <w:rsid w:val="00152E1B"/>
    <w:rsid w:val="00155717"/>
    <w:rsid w:val="00155B3F"/>
    <w:rsid w:val="00157FEB"/>
    <w:rsid w:val="001644D3"/>
    <w:rsid w:val="00165BA5"/>
    <w:rsid w:val="00166FB4"/>
    <w:rsid w:val="00170683"/>
    <w:rsid w:val="001740C6"/>
    <w:rsid w:val="0017557E"/>
    <w:rsid w:val="001755A4"/>
    <w:rsid w:val="00181040"/>
    <w:rsid w:val="00181A02"/>
    <w:rsid w:val="00183ED6"/>
    <w:rsid w:val="00185C19"/>
    <w:rsid w:val="00186DB6"/>
    <w:rsid w:val="00187CEF"/>
    <w:rsid w:val="00187D2A"/>
    <w:rsid w:val="001909C0"/>
    <w:rsid w:val="0019378B"/>
    <w:rsid w:val="00193F05"/>
    <w:rsid w:val="001963C4"/>
    <w:rsid w:val="001966E1"/>
    <w:rsid w:val="0019757A"/>
    <w:rsid w:val="001A030F"/>
    <w:rsid w:val="001A755F"/>
    <w:rsid w:val="001B2A30"/>
    <w:rsid w:val="001B3079"/>
    <w:rsid w:val="001B328D"/>
    <w:rsid w:val="001B3DF8"/>
    <w:rsid w:val="001B70AC"/>
    <w:rsid w:val="001B745F"/>
    <w:rsid w:val="001C3753"/>
    <w:rsid w:val="001C4926"/>
    <w:rsid w:val="001C53FB"/>
    <w:rsid w:val="001C65A9"/>
    <w:rsid w:val="001C76C8"/>
    <w:rsid w:val="001C7745"/>
    <w:rsid w:val="001C785F"/>
    <w:rsid w:val="001D0589"/>
    <w:rsid w:val="001D16D9"/>
    <w:rsid w:val="001D375A"/>
    <w:rsid w:val="001D5AC7"/>
    <w:rsid w:val="001D713C"/>
    <w:rsid w:val="001D7345"/>
    <w:rsid w:val="001D79B8"/>
    <w:rsid w:val="001E0AAD"/>
    <w:rsid w:val="001E13EA"/>
    <w:rsid w:val="001E345F"/>
    <w:rsid w:val="001E5CF1"/>
    <w:rsid w:val="001E6556"/>
    <w:rsid w:val="001E7860"/>
    <w:rsid w:val="001F0215"/>
    <w:rsid w:val="001F1F76"/>
    <w:rsid w:val="001F4A7A"/>
    <w:rsid w:val="001F6FF1"/>
    <w:rsid w:val="001F7B0A"/>
    <w:rsid w:val="00204CC8"/>
    <w:rsid w:val="00205A6C"/>
    <w:rsid w:val="00206742"/>
    <w:rsid w:val="00210DF9"/>
    <w:rsid w:val="00211814"/>
    <w:rsid w:val="0021267B"/>
    <w:rsid w:val="00212F99"/>
    <w:rsid w:val="00213C4E"/>
    <w:rsid w:val="00213EAD"/>
    <w:rsid w:val="00214D1A"/>
    <w:rsid w:val="00215A4E"/>
    <w:rsid w:val="002177F5"/>
    <w:rsid w:val="00217AF3"/>
    <w:rsid w:val="00217DB3"/>
    <w:rsid w:val="002235C3"/>
    <w:rsid w:val="00223803"/>
    <w:rsid w:val="002249C0"/>
    <w:rsid w:val="00224AEC"/>
    <w:rsid w:val="0023161A"/>
    <w:rsid w:val="0023291E"/>
    <w:rsid w:val="0023366A"/>
    <w:rsid w:val="00233E6F"/>
    <w:rsid w:val="00234486"/>
    <w:rsid w:val="00236EC9"/>
    <w:rsid w:val="00237C5C"/>
    <w:rsid w:val="00240B0C"/>
    <w:rsid w:val="00241D53"/>
    <w:rsid w:val="00241E69"/>
    <w:rsid w:val="00242982"/>
    <w:rsid w:val="00243E73"/>
    <w:rsid w:val="002444D3"/>
    <w:rsid w:val="0024632F"/>
    <w:rsid w:val="0025068C"/>
    <w:rsid w:val="00251444"/>
    <w:rsid w:val="00251E3A"/>
    <w:rsid w:val="00252449"/>
    <w:rsid w:val="00253171"/>
    <w:rsid w:val="0025358C"/>
    <w:rsid w:val="002546B2"/>
    <w:rsid w:val="00255F0A"/>
    <w:rsid w:val="00260163"/>
    <w:rsid w:val="0026072A"/>
    <w:rsid w:val="00264BB2"/>
    <w:rsid w:val="00264CD0"/>
    <w:rsid w:val="002674C3"/>
    <w:rsid w:val="00270123"/>
    <w:rsid w:val="00270347"/>
    <w:rsid w:val="002707AF"/>
    <w:rsid w:val="00271258"/>
    <w:rsid w:val="00272541"/>
    <w:rsid w:val="0027369B"/>
    <w:rsid w:val="00274B30"/>
    <w:rsid w:val="0027582A"/>
    <w:rsid w:val="00277E98"/>
    <w:rsid w:val="0028053C"/>
    <w:rsid w:val="002807DA"/>
    <w:rsid w:val="002834AC"/>
    <w:rsid w:val="00283873"/>
    <w:rsid w:val="00283DA1"/>
    <w:rsid w:val="002867A2"/>
    <w:rsid w:val="00287BAD"/>
    <w:rsid w:val="0029146B"/>
    <w:rsid w:val="00293D21"/>
    <w:rsid w:val="0029450F"/>
    <w:rsid w:val="00295B12"/>
    <w:rsid w:val="00296467"/>
    <w:rsid w:val="00296B26"/>
    <w:rsid w:val="00296B81"/>
    <w:rsid w:val="002A02D0"/>
    <w:rsid w:val="002A0FFC"/>
    <w:rsid w:val="002A23A2"/>
    <w:rsid w:val="002A2B6A"/>
    <w:rsid w:val="002A4709"/>
    <w:rsid w:val="002A4A6C"/>
    <w:rsid w:val="002A4CFA"/>
    <w:rsid w:val="002A6183"/>
    <w:rsid w:val="002B2A0D"/>
    <w:rsid w:val="002B37B8"/>
    <w:rsid w:val="002C0D52"/>
    <w:rsid w:val="002C0DAE"/>
    <w:rsid w:val="002C4FAC"/>
    <w:rsid w:val="002C51C4"/>
    <w:rsid w:val="002C72B0"/>
    <w:rsid w:val="002D0151"/>
    <w:rsid w:val="002D04B5"/>
    <w:rsid w:val="002D06D8"/>
    <w:rsid w:val="002D104E"/>
    <w:rsid w:val="002D24CC"/>
    <w:rsid w:val="002D2965"/>
    <w:rsid w:val="002D2CD8"/>
    <w:rsid w:val="002D34E0"/>
    <w:rsid w:val="002D369C"/>
    <w:rsid w:val="002D544F"/>
    <w:rsid w:val="002D6510"/>
    <w:rsid w:val="002E0D50"/>
    <w:rsid w:val="002E20BB"/>
    <w:rsid w:val="002E2A73"/>
    <w:rsid w:val="002E3EC5"/>
    <w:rsid w:val="002E487D"/>
    <w:rsid w:val="002F1092"/>
    <w:rsid w:val="002F29FE"/>
    <w:rsid w:val="002F2FC6"/>
    <w:rsid w:val="002F7002"/>
    <w:rsid w:val="003026D0"/>
    <w:rsid w:val="00303078"/>
    <w:rsid w:val="003066CD"/>
    <w:rsid w:val="00307B14"/>
    <w:rsid w:val="00311A1D"/>
    <w:rsid w:val="003136C8"/>
    <w:rsid w:val="00320E46"/>
    <w:rsid w:val="003222F7"/>
    <w:rsid w:val="00322D78"/>
    <w:rsid w:val="00323B66"/>
    <w:rsid w:val="00325182"/>
    <w:rsid w:val="003316AB"/>
    <w:rsid w:val="003317CF"/>
    <w:rsid w:val="00332F6E"/>
    <w:rsid w:val="00333678"/>
    <w:rsid w:val="0033397A"/>
    <w:rsid w:val="00333F5D"/>
    <w:rsid w:val="0033442F"/>
    <w:rsid w:val="00334F77"/>
    <w:rsid w:val="003364AD"/>
    <w:rsid w:val="00340110"/>
    <w:rsid w:val="003417F7"/>
    <w:rsid w:val="00341F01"/>
    <w:rsid w:val="00342BE2"/>
    <w:rsid w:val="00347303"/>
    <w:rsid w:val="00347561"/>
    <w:rsid w:val="00347574"/>
    <w:rsid w:val="00347A20"/>
    <w:rsid w:val="003506AB"/>
    <w:rsid w:val="00350A73"/>
    <w:rsid w:val="00352E30"/>
    <w:rsid w:val="003601DE"/>
    <w:rsid w:val="00360F41"/>
    <w:rsid w:val="003627E7"/>
    <w:rsid w:val="00362ABE"/>
    <w:rsid w:val="00367109"/>
    <w:rsid w:val="00367E1D"/>
    <w:rsid w:val="003700FF"/>
    <w:rsid w:val="003719A6"/>
    <w:rsid w:val="003724FE"/>
    <w:rsid w:val="0037333D"/>
    <w:rsid w:val="003736C9"/>
    <w:rsid w:val="00375EC6"/>
    <w:rsid w:val="003765E3"/>
    <w:rsid w:val="0037680F"/>
    <w:rsid w:val="003811D1"/>
    <w:rsid w:val="00384B38"/>
    <w:rsid w:val="00390137"/>
    <w:rsid w:val="0039096D"/>
    <w:rsid w:val="00393024"/>
    <w:rsid w:val="0039619E"/>
    <w:rsid w:val="003963BD"/>
    <w:rsid w:val="003A00E2"/>
    <w:rsid w:val="003A2DCF"/>
    <w:rsid w:val="003A5591"/>
    <w:rsid w:val="003A6CD6"/>
    <w:rsid w:val="003A7350"/>
    <w:rsid w:val="003A7756"/>
    <w:rsid w:val="003B136F"/>
    <w:rsid w:val="003B3E6B"/>
    <w:rsid w:val="003B40F3"/>
    <w:rsid w:val="003B57E7"/>
    <w:rsid w:val="003B58D0"/>
    <w:rsid w:val="003B6491"/>
    <w:rsid w:val="003C0B0E"/>
    <w:rsid w:val="003C1669"/>
    <w:rsid w:val="003C1C15"/>
    <w:rsid w:val="003C3318"/>
    <w:rsid w:val="003C34F6"/>
    <w:rsid w:val="003C4924"/>
    <w:rsid w:val="003C5C34"/>
    <w:rsid w:val="003C7CBB"/>
    <w:rsid w:val="003D0EE8"/>
    <w:rsid w:val="003D2C52"/>
    <w:rsid w:val="003D2C73"/>
    <w:rsid w:val="003D7D80"/>
    <w:rsid w:val="003E0351"/>
    <w:rsid w:val="003E1400"/>
    <w:rsid w:val="003E1D13"/>
    <w:rsid w:val="003E3757"/>
    <w:rsid w:val="003E42EB"/>
    <w:rsid w:val="003E713E"/>
    <w:rsid w:val="003F26FA"/>
    <w:rsid w:val="003F28F3"/>
    <w:rsid w:val="003F721E"/>
    <w:rsid w:val="00401F18"/>
    <w:rsid w:val="0040486A"/>
    <w:rsid w:val="00405FA7"/>
    <w:rsid w:val="00406962"/>
    <w:rsid w:val="00406DA5"/>
    <w:rsid w:val="004076B9"/>
    <w:rsid w:val="00410560"/>
    <w:rsid w:val="00410B01"/>
    <w:rsid w:val="00410BD2"/>
    <w:rsid w:val="00411DBD"/>
    <w:rsid w:val="00420051"/>
    <w:rsid w:val="00420471"/>
    <w:rsid w:val="00420E72"/>
    <w:rsid w:val="00421D9D"/>
    <w:rsid w:val="00422940"/>
    <w:rsid w:val="00424224"/>
    <w:rsid w:val="00424C6B"/>
    <w:rsid w:val="004271A2"/>
    <w:rsid w:val="0043043C"/>
    <w:rsid w:val="004304CD"/>
    <w:rsid w:val="00432029"/>
    <w:rsid w:val="00434CF9"/>
    <w:rsid w:val="004407E4"/>
    <w:rsid w:val="00440F79"/>
    <w:rsid w:val="0044100A"/>
    <w:rsid w:val="00441EC9"/>
    <w:rsid w:val="004436AA"/>
    <w:rsid w:val="00443956"/>
    <w:rsid w:val="00443A7B"/>
    <w:rsid w:val="00444F1C"/>
    <w:rsid w:val="00445585"/>
    <w:rsid w:val="00445621"/>
    <w:rsid w:val="0044654C"/>
    <w:rsid w:val="00446841"/>
    <w:rsid w:val="00446A83"/>
    <w:rsid w:val="00446FC2"/>
    <w:rsid w:val="004527CB"/>
    <w:rsid w:val="00453BAA"/>
    <w:rsid w:val="004649D1"/>
    <w:rsid w:val="0046585D"/>
    <w:rsid w:val="004711EA"/>
    <w:rsid w:val="00474DEE"/>
    <w:rsid w:val="00474F11"/>
    <w:rsid w:val="00475B1B"/>
    <w:rsid w:val="004760E1"/>
    <w:rsid w:val="00483B5C"/>
    <w:rsid w:val="00486410"/>
    <w:rsid w:val="00486FCB"/>
    <w:rsid w:val="0049084F"/>
    <w:rsid w:val="004914BC"/>
    <w:rsid w:val="0049201D"/>
    <w:rsid w:val="00492302"/>
    <w:rsid w:val="0049602E"/>
    <w:rsid w:val="00497185"/>
    <w:rsid w:val="00497784"/>
    <w:rsid w:val="00497D25"/>
    <w:rsid w:val="004A1C20"/>
    <w:rsid w:val="004A3701"/>
    <w:rsid w:val="004A3F06"/>
    <w:rsid w:val="004A4D97"/>
    <w:rsid w:val="004A53F2"/>
    <w:rsid w:val="004A6128"/>
    <w:rsid w:val="004A6D50"/>
    <w:rsid w:val="004B1CDA"/>
    <w:rsid w:val="004B2A0C"/>
    <w:rsid w:val="004B5979"/>
    <w:rsid w:val="004B616D"/>
    <w:rsid w:val="004B706F"/>
    <w:rsid w:val="004C40B7"/>
    <w:rsid w:val="004C5CA2"/>
    <w:rsid w:val="004D10A0"/>
    <w:rsid w:val="004D4167"/>
    <w:rsid w:val="004D42F2"/>
    <w:rsid w:val="004D610C"/>
    <w:rsid w:val="004D6D97"/>
    <w:rsid w:val="004E04A7"/>
    <w:rsid w:val="004E13C6"/>
    <w:rsid w:val="004E190E"/>
    <w:rsid w:val="004E2334"/>
    <w:rsid w:val="004E3619"/>
    <w:rsid w:val="004E5486"/>
    <w:rsid w:val="004E5E97"/>
    <w:rsid w:val="004E6FEC"/>
    <w:rsid w:val="004F4691"/>
    <w:rsid w:val="004F79B6"/>
    <w:rsid w:val="0050187C"/>
    <w:rsid w:val="005038DD"/>
    <w:rsid w:val="0050605C"/>
    <w:rsid w:val="005106FC"/>
    <w:rsid w:val="00510B20"/>
    <w:rsid w:val="00511686"/>
    <w:rsid w:val="00511832"/>
    <w:rsid w:val="00511BD7"/>
    <w:rsid w:val="00512666"/>
    <w:rsid w:val="00513C44"/>
    <w:rsid w:val="005153D3"/>
    <w:rsid w:val="00516609"/>
    <w:rsid w:val="00517B27"/>
    <w:rsid w:val="0052064D"/>
    <w:rsid w:val="00522701"/>
    <w:rsid w:val="00522AE3"/>
    <w:rsid w:val="005236C1"/>
    <w:rsid w:val="0052412D"/>
    <w:rsid w:val="00524F23"/>
    <w:rsid w:val="0052539D"/>
    <w:rsid w:val="005260AB"/>
    <w:rsid w:val="00526154"/>
    <w:rsid w:val="00527EBE"/>
    <w:rsid w:val="00530AC4"/>
    <w:rsid w:val="0053357E"/>
    <w:rsid w:val="005376F5"/>
    <w:rsid w:val="00540194"/>
    <w:rsid w:val="005413E2"/>
    <w:rsid w:val="0054562F"/>
    <w:rsid w:val="00546921"/>
    <w:rsid w:val="005503E5"/>
    <w:rsid w:val="005516CB"/>
    <w:rsid w:val="00552200"/>
    <w:rsid w:val="005555E5"/>
    <w:rsid w:val="00557947"/>
    <w:rsid w:val="005603EC"/>
    <w:rsid w:val="00561031"/>
    <w:rsid w:val="00562CF0"/>
    <w:rsid w:val="0056378F"/>
    <w:rsid w:val="00565D9C"/>
    <w:rsid w:val="005666E7"/>
    <w:rsid w:val="00566CA2"/>
    <w:rsid w:val="005670A4"/>
    <w:rsid w:val="005700B7"/>
    <w:rsid w:val="00572554"/>
    <w:rsid w:val="005727F8"/>
    <w:rsid w:val="005732B6"/>
    <w:rsid w:val="0058049A"/>
    <w:rsid w:val="00580853"/>
    <w:rsid w:val="00580B08"/>
    <w:rsid w:val="00581971"/>
    <w:rsid w:val="00583A53"/>
    <w:rsid w:val="005847DE"/>
    <w:rsid w:val="005848AA"/>
    <w:rsid w:val="00584C31"/>
    <w:rsid w:val="005858E2"/>
    <w:rsid w:val="005943AC"/>
    <w:rsid w:val="00594A94"/>
    <w:rsid w:val="00595646"/>
    <w:rsid w:val="00596EDF"/>
    <w:rsid w:val="005A06C5"/>
    <w:rsid w:val="005A6458"/>
    <w:rsid w:val="005A69E6"/>
    <w:rsid w:val="005B0312"/>
    <w:rsid w:val="005B04E0"/>
    <w:rsid w:val="005B14A3"/>
    <w:rsid w:val="005B1BD2"/>
    <w:rsid w:val="005B28F4"/>
    <w:rsid w:val="005B43AD"/>
    <w:rsid w:val="005B73BD"/>
    <w:rsid w:val="005C2D00"/>
    <w:rsid w:val="005C3306"/>
    <w:rsid w:val="005C33AE"/>
    <w:rsid w:val="005C6C98"/>
    <w:rsid w:val="005C6E43"/>
    <w:rsid w:val="005C7D48"/>
    <w:rsid w:val="005D03AC"/>
    <w:rsid w:val="005D3EB8"/>
    <w:rsid w:val="005D50C8"/>
    <w:rsid w:val="005D5F7F"/>
    <w:rsid w:val="005D619E"/>
    <w:rsid w:val="005E0FC2"/>
    <w:rsid w:val="005E535D"/>
    <w:rsid w:val="005E68B2"/>
    <w:rsid w:val="005F12AB"/>
    <w:rsid w:val="005F2D4D"/>
    <w:rsid w:val="005F31F6"/>
    <w:rsid w:val="005F3D87"/>
    <w:rsid w:val="00600E2D"/>
    <w:rsid w:val="00601537"/>
    <w:rsid w:val="006066A7"/>
    <w:rsid w:val="006067F5"/>
    <w:rsid w:val="006127CF"/>
    <w:rsid w:val="00616247"/>
    <w:rsid w:val="006165CC"/>
    <w:rsid w:val="00617B9B"/>
    <w:rsid w:val="00621AB3"/>
    <w:rsid w:val="0062208A"/>
    <w:rsid w:val="006224EC"/>
    <w:rsid w:val="00622F35"/>
    <w:rsid w:val="0062369E"/>
    <w:rsid w:val="00623B3E"/>
    <w:rsid w:val="006241CB"/>
    <w:rsid w:val="00625083"/>
    <w:rsid w:val="00625D87"/>
    <w:rsid w:val="0062760C"/>
    <w:rsid w:val="006319A8"/>
    <w:rsid w:val="006326F3"/>
    <w:rsid w:val="006331BD"/>
    <w:rsid w:val="00634971"/>
    <w:rsid w:val="00635F6A"/>
    <w:rsid w:val="006375D2"/>
    <w:rsid w:val="00644B12"/>
    <w:rsid w:val="00645089"/>
    <w:rsid w:val="006459E3"/>
    <w:rsid w:val="00647129"/>
    <w:rsid w:val="0065109F"/>
    <w:rsid w:val="00651131"/>
    <w:rsid w:val="00653034"/>
    <w:rsid w:val="00653944"/>
    <w:rsid w:val="006552FC"/>
    <w:rsid w:val="006555DA"/>
    <w:rsid w:val="00656595"/>
    <w:rsid w:val="00657035"/>
    <w:rsid w:val="00657A48"/>
    <w:rsid w:val="00660E87"/>
    <w:rsid w:val="00660EA4"/>
    <w:rsid w:val="006641BE"/>
    <w:rsid w:val="00664951"/>
    <w:rsid w:val="006669F9"/>
    <w:rsid w:val="00667167"/>
    <w:rsid w:val="00667C2D"/>
    <w:rsid w:val="006706E2"/>
    <w:rsid w:val="00670EF3"/>
    <w:rsid w:val="006717F0"/>
    <w:rsid w:val="00671A86"/>
    <w:rsid w:val="00671FF5"/>
    <w:rsid w:val="00673319"/>
    <w:rsid w:val="006743B1"/>
    <w:rsid w:val="00677459"/>
    <w:rsid w:val="00677FCF"/>
    <w:rsid w:val="00680D85"/>
    <w:rsid w:val="00681176"/>
    <w:rsid w:val="00681A56"/>
    <w:rsid w:val="00685575"/>
    <w:rsid w:val="0069250C"/>
    <w:rsid w:val="00694F7A"/>
    <w:rsid w:val="00696995"/>
    <w:rsid w:val="006A2DE6"/>
    <w:rsid w:val="006A31D8"/>
    <w:rsid w:val="006A75C1"/>
    <w:rsid w:val="006B0607"/>
    <w:rsid w:val="006B0FD7"/>
    <w:rsid w:val="006B10B1"/>
    <w:rsid w:val="006B4921"/>
    <w:rsid w:val="006B4E98"/>
    <w:rsid w:val="006B7D66"/>
    <w:rsid w:val="006C01DD"/>
    <w:rsid w:val="006C462B"/>
    <w:rsid w:val="006C4993"/>
    <w:rsid w:val="006C4DFC"/>
    <w:rsid w:val="006C7927"/>
    <w:rsid w:val="006D299D"/>
    <w:rsid w:val="006D5562"/>
    <w:rsid w:val="006D67C1"/>
    <w:rsid w:val="006D6EE6"/>
    <w:rsid w:val="006D7094"/>
    <w:rsid w:val="006D7A81"/>
    <w:rsid w:val="006E06CA"/>
    <w:rsid w:val="006E1001"/>
    <w:rsid w:val="006E1D85"/>
    <w:rsid w:val="006E20B3"/>
    <w:rsid w:val="006E2416"/>
    <w:rsid w:val="006E3E10"/>
    <w:rsid w:val="006E539E"/>
    <w:rsid w:val="006E5975"/>
    <w:rsid w:val="006E712F"/>
    <w:rsid w:val="006F13BC"/>
    <w:rsid w:val="006F424E"/>
    <w:rsid w:val="006F65A5"/>
    <w:rsid w:val="006F77A3"/>
    <w:rsid w:val="007049C2"/>
    <w:rsid w:val="007070E3"/>
    <w:rsid w:val="00707891"/>
    <w:rsid w:val="00707C82"/>
    <w:rsid w:val="00710C02"/>
    <w:rsid w:val="0071271F"/>
    <w:rsid w:val="00720DC2"/>
    <w:rsid w:val="00721738"/>
    <w:rsid w:val="00721DA1"/>
    <w:rsid w:val="007225F5"/>
    <w:rsid w:val="00723CE7"/>
    <w:rsid w:val="00724992"/>
    <w:rsid w:val="00724EF0"/>
    <w:rsid w:val="0072513C"/>
    <w:rsid w:val="0072710A"/>
    <w:rsid w:val="00730212"/>
    <w:rsid w:val="00730839"/>
    <w:rsid w:val="007344DC"/>
    <w:rsid w:val="0073463F"/>
    <w:rsid w:val="00735748"/>
    <w:rsid w:val="00740868"/>
    <w:rsid w:val="007414EE"/>
    <w:rsid w:val="007426C3"/>
    <w:rsid w:val="007429FB"/>
    <w:rsid w:val="0074320A"/>
    <w:rsid w:val="0074455C"/>
    <w:rsid w:val="007459DA"/>
    <w:rsid w:val="00746E43"/>
    <w:rsid w:val="00747678"/>
    <w:rsid w:val="00750B44"/>
    <w:rsid w:val="00751F5A"/>
    <w:rsid w:val="00754126"/>
    <w:rsid w:val="00755EC2"/>
    <w:rsid w:val="0076038A"/>
    <w:rsid w:val="00761415"/>
    <w:rsid w:val="00762E4E"/>
    <w:rsid w:val="0076327A"/>
    <w:rsid w:val="00766708"/>
    <w:rsid w:val="00771108"/>
    <w:rsid w:val="00772255"/>
    <w:rsid w:val="0077243E"/>
    <w:rsid w:val="0077460D"/>
    <w:rsid w:val="00775EC0"/>
    <w:rsid w:val="007766CA"/>
    <w:rsid w:val="00777F9E"/>
    <w:rsid w:val="007809A7"/>
    <w:rsid w:val="007836B6"/>
    <w:rsid w:val="00783CF0"/>
    <w:rsid w:val="00786509"/>
    <w:rsid w:val="00790465"/>
    <w:rsid w:val="00790C7F"/>
    <w:rsid w:val="00793559"/>
    <w:rsid w:val="0079439E"/>
    <w:rsid w:val="00794F87"/>
    <w:rsid w:val="00796D67"/>
    <w:rsid w:val="00797396"/>
    <w:rsid w:val="007A122C"/>
    <w:rsid w:val="007A3D80"/>
    <w:rsid w:val="007A5C4E"/>
    <w:rsid w:val="007A5F9C"/>
    <w:rsid w:val="007A65BA"/>
    <w:rsid w:val="007B0001"/>
    <w:rsid w:val="007B0E8B"/>
    <w:rsid w:val="007B17F4"/>
    <w:rsid w:val="007B26C0"/>
    <w:rsid w:val="007B3DD9"/>
    <w:rsid w:val="007B4B48"/>
    <w:rsid w:val="007B57B9"/>
    <w:rsid w:val="007B69BB"/>
    <w:rsid w:val="007C0089"/>
    <w:rsid w:val="007C15CE"/>
    <w:rsid w:val="007C32AB"/>
    <w:rsid w:val="007C6529"/>
    <w:rsid w:val="007D2087"/>
    <w:rsid w:val="007D3156"/>
    <w:rsid w:val="007D33FE"/>
    <w:rsid w:val="007D37AD"/>
    <w:rsid w:val="007D3918"/>
    <w:rsid w:val="007D6744"/>
    <w:rsid w:val="007D6D3A"/>
    <w:rsid w:val="007D732D"/>
    <w:rsid w:val="007D761F"/>
    <w:rsid w:val="007E0D43"/>
    <w:rsid w:val="007E0F49"/>
    <w:rsid w:val="007E1ACC"/>
    <w:rsid w:val="007E2AFF"/>
    <w:rsid w:val="007E4650"/>
    <w:rsid w:val="007E65AD"/>
    <w:rsid w:val="007E65F8"/>
    <w:rsid w:val="007E718B"/>
    <w:rsid w:val="007F0E08"/>
    <w:rsid w:val="007F12D5"/>
    <w:rsid w:val="007F5686"/>
    <w:rsid w:val="007F5803"/>
    <w:rsid w:val="007F62B0"/>
    <w:rsid w:val="007F685B"/>
    <w:rsid w:val="007F6DD8"/>
    <w:rsid w:val="007F7646"/>
    <w:rsid w:val="007F7EC1"/>
    <w:rsid w:val="008008E6"/>
    <w:rsid w:val="00800C0A"/>
    <w:rsid w:val="00801BED"/>
    <w:rsid w:val="00801DAC"/>
    <w:rsid w:val="008031D1"/>
    <w:rsid w:val="00803367"/>
    <w:rsid w:val="00804FE1"/>
    <w:rsid w:val="00810769"/>
    <w:rsid w:val="00812CB9"/>
    <w:rsid w:val="00813FAB"/>
    <w:rsid w:val="00816E7A"/>
    <w:rsid w:val="0081773C"/>
    <w:rsid w:val="00820095"/>
    <w:rsid w:val="00821745"/>
    <w:rsid w:val="008228D1"/>
    <w:rsid w:val="00826ACD"/>
    <w:rsid w:val="00834FD1"/>
    <w:rsid w:val="008350E7"/>
    <w:rsid w:val="00835295"/>
    <w:rsid w:val="00835E69"/>
    <w:rsid w:val="008360E0"/>
    <w:rsid w:val="00836773"/>
    <w:rsid w:val="00836BBC"/>
    <w:rsid w:val="00842140"/>
    <w:rsid w:val="00842790"/>
    <w:rsid w:val="00851002"/>
    <w:rsid w:val="00853C88"/>
    <w:rsid w:val="00854700"/>
    <w:rsid w:val="00854CFD"/>
    <w:rsid w:val="00855BB7"/>
    <w:rsid w:val="0086184B"/>
    <w:rsid w:val="00862407"/>
    <w:rsid w:val="008632F0"/>
    <w:rsid w:val="008646DE"/>
    <w:rsid w:val="00864E24"/>
    <w:rsid w:val="00865CC6"/>
    <w:rsid w:val="00866C28"/>
    <w:rsid w:val="008674D3"/>
    <w:rsid w:val="00867CD0"/>
    <w:rsid w:val="0087013A"/>
    <w:rsid w:val="008727E0"/>
    <w:rsid w:val="00874A13"/>
    <w:rsid w:val="00880816"/>
    <w:rsid w:val="00880DEB"/>
    <w:rsid w:val="00881D90"/>
    <w:rsid w:val="008836F6"/>
    <w:rsid w:val="00890140"/>
    <w:rsid w:val="008919D8"/>
    <w:rsid w:val="00891F26"/>
    <w:rsid w:val="00893A6B"/>
    <w:rsid w:val="00893B0E"/>
    <w:rsid w:val="00895E26"/>
    <w:rsid w:val="00896A2C"/>
    <w:rsid w:val="00897085"/>
    <w:rsid w:val="008974CC"/>
    <w:rsid w:val="008A32C1"/>
    <w:rsid w:val="008A3600"/>
    <w:rsid w:val="008A3C50"/>
    <w:rsid w:val="008A4630"/>
    <w:rsid w:val="008A6F17"/>
    <w:rsid w:val="008B1221"/>
    <w:rsid w:val="008B184A"/>
    <w:rsid w:val="008B192F"/>
    <w:rsid w:val="008B6EE0"/>
    <w:rsid w:val="008B7ED6"/>
    <w:rsid w:val="008C0550"/>
    <w:rsid w:val="008C088B"/>
    <w:rsid w:val="008C0FAC"/>
    <w:rsid w:val="008C4229"/>
    <w:rsid w:val="008C79F9"/>
    <w:rsid w:val="008D36E7"/>
    <w:rsid w:val="008D383B"/>
    <w:rsid w:val="008D38AA"/>
    <w:rsid w:val="008D4786"/>
    <w:rsid w:val="008D69FD"/>
    <w:rsid w:val="008D6F50"/>
    <w:rsid w:val="008E0467"/>
    <w:rsid w:val="008E2438"/>
    <w:rsid w:val="008E252C"/>
    <w:rsid w:val="008E38E9"/>
    <w:rsid w:val="008E5C71"/>
    <w:rsid w:val="008E63C0"/>
    <w:rsid w:val="008F1659"/>
    <w:rsid w:val="008F44A0"/>
    <w:rsid w:val="008F4BDC"/>
    <w:rsid w:val="008F5B73"/>
    <w:rsid w:val="00900C10"/>
    <w:rsid w:val="00904F26"/>
    <w:rsid w:val="00904FD3"/>
    <w:rsid w:val="00905C8A"/>
    <w:rsid w:val="00906667"/>
    <w:rsid w:val="00907351"/>
    <w:rsid w:val="009146F1"/>
    <w:rsid w:val="00915155"/>
    <w:rsid w:val="00915AAA"/>
    <w:rsid w:val="00916962"/>
    <w:rsid w:val="00920297"/>
    <w:rsid w:val="00920826"/>
    <w:rsid w:val="009209C7"/>
    <w:rsid w:val="00922232"/>
    <w:rsid w:val="00923079"/>
    <w:rsid w:val="0092500A"/>
    <w:rsid w:val="00925A97"/>
    <w:rsid w:val="00925E61"/>
    <w:rsid w:val="0092633A"/>
    <w:rsid w:val="009273CE"/>
    <w:rsid w:val="0092744F"/>
    <w:rsid w:val="00927582"/>
    <w:rsid w:val="00930BF9"/>
    <w:rsid w:val="009319BB"/>
    <w:rsid w:val="00933287"/>
    <w:rsid w:val="0093340B"/>
    <w:rsid w:val="00933BC1"/>
    <w:rsid w:val="00934483"/>
    <w:rsid w:val="00935DC3"/>
    <w:rsid w:val="00936DE0"/>
    <w:rsid w:val="00937379"/>
    <w:rsid w:val="009411BB"/>
    <w:rsid w:val="009429AB"/>
    <w:rsid w:val="00944505"/>
    <w:rsid w:val="00947EDD"/>
    <w:rsid w:val="00952FAF"/>
    <w:rsid w:val="00953387"/>
    <w:rsid w:val="009540B3"/>
    <w:rsid w:val="009546EF"/>
    <w:rsid w:val="00955429"/>
    <w:rsid w:val="00955730"/>
    <w:rsid w:val="00956151"/>
    <w:rsid w:val="00957111"/>
    <w:rsid w:val="0096197D"/>
    <w:rsid w:val="00963B2C"/>
    <w:rsid w:val="009649E6"/>
    <w:rsid w:val="00966273"/>
    <w:rsid w:val="00967EE5"/>
    <w:rsid w:val="009725B1"/>
    <w:rsid w:val="009740FD"/>
    <w:rsid w:val="0097493B"/>
    <w:rsid w:val="00974C1F"/>
    <w:rsid w:val="00974E26"/>
    <w:rsid w:val="00975C27"/>
    <w:rsid w:val="0097628C"/>
    <w:rsid w:val="009808E0"/>
    <w:rsid w:val="00980BAB"/>
    <w:rsid w:val="0098449D"/>
    <w:rsid w:val="00984842"/>
    <w:rsid w:val="009848D3"/>
    <w:rsid w:val="00984BD5"/>
    <w:rsid w:val="009855EB"/>
    <w:rsid w:val="00991A69"/>
    <w:rsid w:val="00993A70"/>
    <w:rsid w:val="00994117"/>
    <w:rsid w:val="009943AC"/>
    <w:rsid w:val="00995ED4"/>
    <w:rsid w:val="009977DF"/>
    <w:rsid w:val="009A0629"/>
    <w:rsid w:val="009A20FF"/>
    <w:rsid w:val="009A2BD6"/>
    <w:rsid w:val="009A2E33"/>
    <w:rsid w:val="009A32CA"/>
    <w:rsid w:val="009A342C"/>
    <w:rsid w:val="009A3467"/>
    <w:rsid w:val="009A4ED3"/>
    <w:rsid w:val="009A728F"/>
    <w:rsid w:val="009B0FA6"/>
    <w:rsid w:val="009B14CC"/>
    <w:rsid w:val="009B1646"/>
    <w:rsid w:val="009B39E6"/>
    <w:rsid w:val="009B3A07"/>
    <w:rsid w:val="009B410B"/>
    <w:rsid w:val="009B4161"/>
    <w:rsid w:val="009B5478"/>
    <w:rsid w:val="009B5893"/>
    <w:rsid w:val="009B5944"/>
    <w:rsid w:val="009B5BDF"/>
    <w:rsid w:val="009B6BD3"/>
    <w:rsid w:val="009B727F"/>
    <w:rsid w:val="009B7CF3"/>
    <w:rsid w:val="009C024F"/>
    <w:rsid w:val="009C059D"/>
    <w:rsid w:val="009C3752"/>
    <w:rsid w:val="009C40AB"/>
    <w:rsid w:val="009C4837"/>
    <w:rsid w:val="009C6A6A"/>
    <w:rsid w:val="009D084A"/>
    <w:rsid w:val="009D1B70"/>
    <w:rsid w:val="009D2368"/>
    <w:rsid w:val="009D3415"/>
    <w:rsid w:val="009D62B4"/>
    <w:rsid w:val="009D68C2"/>
    <w:rsid w:val="009D7760"/>
    <w:rsid w:val="009E282A"/>
    <w:rsid w:val="009E5088"/>
    <w:rsid w:val="009E533D"/>
    <w:rsid w:val="009E5A6F"/>
    <w:rsid w:val="009F0E93"/>
    <w:rsid w:val="009F2C8A"/>
    <w:rsid w:val="009F3783"/>
    <w:rsid w:val="009F3CAB"/>
    <w:rsid w:val="009F4ED9"/>
    <w:rsid w:val="009F67A6"/>
    <w:rsid w:val="009F7931"/>
    <w:rsid w:val="009F7C81"/>
    <w:rsid w:val="00A00139"/>
    <w:rsid w:val="00A023AD"/>
    <w:rsid w:val="00A04EFD"/>
    <w:rsid w:val="00A05A28"/>
    <w:rsid w:val="00A10311"/>
    <w:rsid w:val="00A11D37"/>
    <w:rsid w:val="00A127AE"/>
    <w:rsid w:val="00A14A90"/>
    <w:rsid w:val="00A14C97"/>
    <w:rsid w:val="00A15088"/>
    <w:rsid w:val="00A15907"/>
    <w:rsid w:val="00A162C4"/>
    <w:rsid w:val="00A17E59"/>
    <w:rsid w:val="00A230D8"/>
    <w:rsid w:val="00A317EF"/>
    <w:rsid w:val="00A33A66"/>
    <w:rsid w:val="00A341E2"/>
    <w:rsid w:val="00A35A5E"/>
    <w:rsid w:val="00A35CDE"/>
    <w:rsid w:val="00A36C3A"/>
    <w:rsid w:val="00A37037"/>
    <w:rsid w:val="00A4069A"/>
    <w:rsid w:val="00A411DE"/>
    <w:rsid w:val="00A41ECF"/>
    <w:rsid w:val="00A421A8"/>
    <w:rsid w:val="00A42F1D"/>
    <w:rsid w:val="00A42F85"/>
    <w:rsid w:val="00A43469"/>
    <w:rsid w:val="00A43D7C"/>
    <w:rsid w:val="00A45791"/>
    <w:rsid w:val="00A45AA6"/>
    <w:rsid w:val="00A5186C"/>
    <w:rsid w:val="00A55E2A"/>
    <w:rsid w:val="00A568BC"/>
    <w:rsid w:val="00A57572"/>
    <w:rsid w:val="00A5793D"/>
    <w:rsid w:val="00A62D25"/>
    <w:rsid w:val="00A633AF"/>
    <w:rsid w:val="00A646D7"/>
    <w:rsid w:val="00A653FE"/>
    <w:rsid w:val="00A728B0"/>
    <w:rsid w:val="00A73C52"/>
    <w:rsid w:val="00A7746E"/>
    <w:rsid w:val="00A802F4"/>
    <w:rsid w:val="00A82F2C"/>
    <w:rsid w:val="00A8609C"/>
    <w:rsid w:val="00A86F08"/>
    <w:rsid w:val="00A87CAA"/>
    <w:rsid w:val="00A9000D"/>
    <w:rsid w:val="00A9152B"/>
    <w:rsid w:val="00A91B29"/>
    <w:rsid w:val="00A92445"/>
    <w:rsid w:val="00A9459E"/>
    <w:rsid w:val="00AA0A76"/>
    <w:rsid w:val="00AA3C0C"/>
    <w:rsid w:val="00AA457F"/>
    <w:rsid w:val="00AA5307"/>
    <w:rsid w:val="00AA5CA6"/>
    <w:rsid w:val="00AA7352"/>
    <w:rsid w:val="00AB01F3"/>
    <w:rsid w:val="00AB087D"/>
    <w:rsid w:val="00AB4A62"/>
    <w:rsid w:val="00AB72B2"/>
    <w:rsid w:val="00AB774F"/>
    <w:rsid w:val="00AC00D5"/>
    <w:rsid w:val="00AC2366"/>
    <w:rsid w:val="00AC26B4"/>
    <w:rsid w:val="00AC2DB9"/>
    <w:rsid w:val="00AC523E"/>
    <w:rsid w:val="00AC54DB"/>
    <w:rsid w:val="00AC753C"/>
    <w:rsid w:val="00AD3CBD"/>
    <w:rsid w:val="00AD5CC0"/>
    <w:rsid w:val="00AD6DAC"/>
    <w:rsid w:val="00AD7114"/>
    <w:rsid w:val="00AD7676"/>
    <w:rsid w:val="00AD7F5C"/>
    <w:rsid w:val="00AE03A8"/>
    <w:rsid w:val="00AE0E80"/>
    <w:rsid w:val="00AE1752"/>
    <w:rsid w:val="00AE17F8"/>
    <w:rsid w:val="00AE229A"/>
    <w:rsid w:val="00AE2A69"/>
    <w:rsid w:val="00AE3961"/>
    <w:rsid w:val="00AE58E7"/>
    <w:rsid w:val="00AF0634"/>
    <w:rsid w:val="00AF1ACD"/>
    <w:rsid w:val="00AF2368"/>
    <w:rsid w:val="00AF52F1"/>
    <w:rsid w:val="00AF6C53"/>
    <w:rsid w:val="00B00103"/>
    <w:rsid w:val="00B0201C"/>
    <w:rsid w:val="00B02E2A"/>
    <w:rsid w:val="00B03EE0"/>
    <w:rsid w:val="00B05186"/>
    <w:rsid w:val="00B12070"/>
    <w:rsid w:val="00B12D83"/>
    <w:rsid w:val="00B13307"/>
    <w:rsid w:val="00B1452C"/>
    <w:rsid w:val="00B14EB3"/>
    <w:rsid w:val="00B14F37"/>
    <w:rsid w:val="00B15574"/>
    <w:rsid w:val="00B16C66"/>
    <w:rsid w:val="00B20A7E"/>
    <w:rsid w:val="00B216F1"/>
    <w:rsid w:val="00B21F46"/>
    <w:rsid w:val="00B22911"/>
    <w:rsid w:val="00B31A2A"/>
    <w:rsid w:val="00B36CB8"/>
    <w:rsid w:val="00B37743"/>
    <w:rsid w:val="00B37786"/>
    <w:rsid w:val="00B41837"/>
    <w:rsid w:val="00B4272C"/>
    <w:rsid w:val="00B42EA6"/>
    <w:rsid w:val="00B45988"/>
    <w:rsid w:val="00B5600D"/>
    <w:rsid w:val="00B5752C"/>
    <w:rsid w:val="00B60CEC"/>
    <w:rsid w:val="00B61325"/>
    <w:rsid w:val="00B6188F"/>
    <w:rsid w:val="00B61955"/>
    <w:rsid w:val="00B62307"/>
    <w:rsid w:val="00B62D10"/>
    <w:rsid w:val="00B63DCC"/>
    <w:rsid w:val="00B6402D"/>
    <w:rsid w:val="00B645A9"/>
    <w:rsid w:val="00B66B3A"/>
    <w:rsid w:val="00B70167"/>
    <w:rsid w:val="00B71B84"/>
    <w:rsid w:val="00B71DAB"/>
    <w:rsid w:val="00B74D5C"/>
    <w:rsid w:val="00B760A5"/>
    <w:rsid w:val="00B76814"/>
    <w:rsid w:val="00B80F12"/>
    <w:rsid w:val="00B819A7"/>
    <w:rsid w:val="00B8398E"/>
    <w:rsid w:val="00B83F45"/>
    <w:rsid w:val="00B85D2F"/>
    <w:rsid w:val="00B92D1A"/>
    <w:rsid w:val="00B9485F"/>
    <w:rsid w:val="00B95AE2"/>
    <w:rsid w:val="00B96E73"/>
    <w:rsid w:val="00B97D08"/>
    <w:rsid w:val="00BA2583"/>
    <w:rsid w:val="00BA45BE"/>
    <w:rsid w:val="00BA60C4"/>
    <w:rsid w:val="00BA68E8"/>
    <w:rsid w:val="00BB11D3"/>
    <w:rsid w:val="00BB358D"/>
    <w:rsid w:val="00BB4448"/>
    <w:rsid w:val="00BB4F51"/>
    <w:rsid w:val="00BB573F"/>
    <w:rsid w:val="00BB6017"/>
    <w:rsid w:val="00BC178A"/>
    <w:rsid w:val="00BC1F54"/>
    <w:rsid w:val="00BC5E74"/>
    <w:rsid w:val="00BC6115"/>
    <w:rsid w:val="00BC6E0D"/>
    <w:rsid w:val="00BD0AB6"/>
    <w:rsid w:val="00BD2613"/>
    <w:rsid w:val="00BD3339"/>
    <w:rsid w:val="00BD46DC"/>
    <w:rsid w:val="00BD58F8"/>
    <w:rsid w:val="00BD5B7C"/>
    <w:rsid w:val="00BD6BFB"/>
    <w:rsid w:val="00BE14FA"/>
    <w:rsid w:val="00BE1A03"/>
    <w:rsid w:val="00BE29FB"/>
    <w:rsid w:val="00BE2CA5"/>
    <w:rsid w:val="00BE4C42"/>
    <w:rsid w:val="00BE5A12"/>
    <w:rsid w:val="00BE6FE6"/>
    <w:rsid w:val="00BE77AE"/>
    <w:rsid w:val="00BF38C3"/>
    <w:rsid w:val="00BF5173"/>
    <w:rsid w:val="00C016ED"/>
    <w:rsid w:val="00C02909"/>
    <w:rsid w:val="00C02A17"/>
    <w:rsid w:val="00C04952"/>
    <w:rsid w:val="00C12C7D"/>
    <w:rsid w:val="00C150B3"/>
    <w:rsid w:val="00C17699"/>
    <w:rsid w:val="00C20A78"/>
    <w:rsid w:val="00C21A7C"/>
    <w:rsid w:val="00C21C88"/>
    <w:rsid w:val="00C21FA7"/>
    <w:rsid w:val="00C2232F"/>
    <w:rsid w:val="00C22A27"/>
    <w:rsid w:val="00C22A50"/>
    <w:rsid w:val="00C23B08"/>
    <w:rsid w:val="00C2720B"/>
    <w:rsid w:val="00C272C3"/>
    <w:rsid w:val="00C27A33"/>
    <w:rsid w:val="00C30075"/>
    <w:rsid w:val="00C30E4F"/>
    <w:rsid w:val="00C31B1A"/>
    <w:rsid w:val="00C35347"/>
    <w:rsid w:val="00C365B4"/>
    <w:rsid w:val="00C365BB"/>
    <w:rsid w:val="00C37B3B"/>
    <w:rsid w:val="00C44496"/>
    <w:rsid w:val="00C44AA9"/>
    <w:rsid w:val="00C4586B"/>
    <w:rsid w:val="00C46D84"/>
    <w:rsid w:val="00C50667"/>
    <w:rsid w:val="00C5088D"/>
    <w:rsid w:val="00C523FF"/>
    <w:rsid w:val="00C526D2"/>
    <w:rsid w:val="00C537AA"/>
    <w:rsid w:val="00C55053"/>
    <w:rsid w:val="00C608E6"/>
    <w:rsid w:val="00C60FD6"/>
    <w:rsid w:val="00C61BD2"/>
    <w:rsid w:val="00C61FA3"/>
    <w:rsid w:val="00C620A6"/>
    <w:rsid w:val="00C6313A"/>
    <w:rsid w:val="00C63155"/>
    <w:rsid w:val="00C64902"/>
    <w:rsid w:val="00C65BB9"/>
    <w:rsid w:val="00C66223"/>
    <w:rsid w:val="00C66B48"/>
    <w:rsid w:val="00C67697"/>
    <w:rsid w:val="00C714C2"/>
    <w:rsid w:val="00C738BE"/>
    <w:rsid w:val="00C74F02"/>
    <w:rsid w:val="00C8245A"/>
    <w:rsid w:val="00C82E41"/>
    <w:rsid w:val="00C83DEA"/>
    <w:rsid w:val="00C8407C"/>
    <w:rsid w:val="00C85636"/>
    <w:rsid w:val="00C8621B"/>
    <w:rsid w:val="00C92755"/>
    <w:rsid w:val="00C95A79"/>
    <w:rsid w:val="00C97142"/>
    <w:rsid w:val="00C9749D"/>
    <w:rsid w:val="00CA0CAE"/>
    <w:rsid w:val="00CA1EAA"/>
    <w:rsid w:val="00CA28BB"/>
    <w:rsid w:val="00CA29A6"/>
    <w:rsid w:val="00CA357F"/>
    <w:rsid w:val="00CA3EE6"/>
    <w:rsid w:val="00CA5F23"/>
    <w:rsid w:val="00CA65DB"/>
    <w:rsid w:val="00CA70F7"/>
    <w:rsid w:val="00CA77B7"/>
    <w:rsid w:val="00CB589F"/>
    <w:rsid w:val="00CB650B"/>
    <w:rsid w:val="00CB6DDC"/>
    <w:rsid w:val="00CB6F99"/>
    <w:rsid w:val="00CB7E15"/>
    <w:rsid w:val="00CC14E2"/>
    <w:rsid w:val="00CC1C21"/>
    <w:rsid w:val="00CC2336"/>
    <w:rsid w:val="00CC2A83"/>
    <w:rsid w:val="00CC39B1"/>
    <w:rsid w:val="00CC5A83"/>
    <w:rsid w:val="00CC5C82"/>
    <w:rsid w:val="00CC60BE"/>
    <w:rsid w:val="00CD1925"/>
    <w:rsid w:val="00CD1B41"/>
    <w:rsid w:val="00CD3CB9"/>
    <w:rsid w:val="00CD4660"/>
    <w:rsid w:val="00CD6308"/>
    <w:rsid w:val="00CD6CA6"/>
    <w:rsid w:val="00CD6D46"/>
    <w:rsid w:val="00CE2CDB"/>
    <w:rsid w:val="00CE3634"/>
    <w:rsid w:val="00CE4C69"/>
    <w:rsid w:val="00CE60F2"/>
    <w:rsid w:val="00CF115F"/>
    <w:rsid w:val="00CF2181"/>
    <w:rsid w:val="00CF26F0"/>
    <w:rsid w:val="00CF4392"/>
    <w:rsid w:val="00D00D00"/>
    <w:rsid w:val="00D01664"/>
    <w:rsid w:val="00D01A7C"/>
    <w:rsid w:val="00D01EF6"/>
    <w:rsid w:val="00D03133"/>
    <w:rsid w:val="00D05B88"/>
    <w:rsid w:val="00D07876"/>
    <w:rsid w:val="00D11897"/>
    <w:rsid w:val="00D122F1"/>
    <w:rsid w:val="00D13798"/>
    <w:rsid w:val="00D15C81"/>
    <w:rsid w:val="00D15D1C"/>
    <w:rsid w:val="00D16541"/>
    <w:rsid w:val="00D21AB3"/>
    <w:rsid w:val="00D24FBA"/>
    <w:rsid w:val="00D26724"/>
    <w:rsid w:val="00D26FE9"/>
    <w:rsid w:val="00D30102"/>
    <w:rsid w:val="00D3098F"/>
    <w:rsid w:val="00D315E1"/>
    <w:rsid w:val="00D321A8"/>
    <w:rsid w:val="00D33C7F"/>
    <w:rsid w:val="00D34958"/>
    <w:rsid w:val="00D34984"/>
    <w:rsid w:val="00D35E23"/>
    <w:rsid w:val="00D3611F"/>
    <w:rsid w:val="00D364E1"/>
    <w:rsid w:val="00D37A93"/>
    <w:rsid w:val="00D40BD8"/>
    <w:rsid w:val="00D41AE8"/>
    <w:rsid w:val="00D41F1C"/>
    <w:rsid w:val="00D41F20"/>
    <w:rsid w:val="00D42A36"/>
    <w:rsid w:val="00D451ED"/>
    <w:rsid w:val="00D454A4"/>
    <w:rsid w:val="00D460E8"/>
    <w:rsid w:val="00D50B63"/>
    <w:rsid w:val="00D50C0D"/>
    <w:rsid w:val="00D50C5C"/>
    <w:rsid w:val="00D53BE1"/>
    <w:rsid w:val="00D54BAB"/>
    <w:rsid w:val="00D550A1"/>
    <w:rsid w:val="00D57595"/>
    <w:rsid w:val="00D6005B"/>
    <w:rsid w:val="00D608E3"/>
    <w:rsid w:val="00D617BF"/>
    <w:rsid w:val="00D61A4D"/>
    <w:rsid w:val="00D6300E"/>
    <w:rsid w:val="00D64687"/>
    <w:rsid w:val="00D652E4"/>
    <w:rsid w:val="00D66E50"/>
    <w:rsid w:val="00D678C5"/>
    <w:rsid w:val="00D713D3"/>
    <w:rsid w:val="00D72C1F"/>
    <w:rsid w:val="00D73040"/>
    <w:rsid w:val="00D73B16"/>
    <w:rsid w:val="00D74137"/>
    <w:rsid w:val="00D8143F"/>
    <w:rsid w:val="00D8240E"/>
    <w:rsid w:val="00D824BF"/>
    <w:rsid w:val="00D85DF4"/>
    <w:rsid w:val="00D866DC"/>
    <w:rsid w:val="00D91BED"/>
    <w:rsid w:val="00D95082"/>
    <w:rsid w:val="00DA4CAA"/>
    <w:rsid w:val="00DA5586"/>
    <w:rsid w:val="00DA607E"/>
    <w:rsid w:val="00DA7679"/>
    <w:rsid w:val="00DA785B"/>
    <w:rsid w:val="00DB0A75"/>
    <w:rsid w:val="00DB160A"/>
    <w:rsid w:val="00DB234A"/>
    <w:rsid w:val="00DB25A2"/>
    <w:rsid w:val="00DB2F15"/>
    <w:rsid w:val="00DB4B66"/>
    <w:rsid w:val="00DB7872"/>
    <w:rsid w:val="00DC19A5"/>
    <w:rsid w:val="00DC4B5A"/>
    <w:rsid w:val="00DC5D7D"/>
    <w:rsid w:val="00DC67B8"/>
    <w:rsid w:val="00DD44CB"/>
    <w:rsid w:val="00DD469B"/>
    <w:rsid w:val="00DD6F9E"/>
    <w:rsid w:val="00DD79C3"/>
    <w:rsid w:val="00DD7FBF"/>
    <w:rsid w:val="00DE0606"/>
    <w:rsid w:val="00DE21D7"/>
    <w:rsid w:val="00DE2670"/>
    <w:rsid w:val="00DE6529"/>
    <w:rsid w:val="00DE7E71"/>
    <w:rsid w:val="00DF0AD5"/>
    <w:rsid w:val="00DF0FBF"/>
    <w:rsid w:val="00DF28A1"/>
    <w:rsid w:val="00DF2D96"/>
    <w:rsid w:val="00DF31A1"/>
    <w:rsid w:val="00E00BD5"/>
    <w:rsid w:val="00E02A8F"/>
    <w:rsid w:val="00E031CF"/>
    <w:rsid w:val="00E0541E"/>
    <w:rsid w:val="00E059F7"/>
    <w:rsid w:val="00E05E9D"/>
    <w:rsid w:val="00E05F9E"/>
    <w:rsid w:val="00E063A3"/>
    <w:rsid w:val="00E0691B"/>
    <w:rsid w:val="00E07B49"/>
    <w:rsid w:val="00E103E5"/>
    <w:rsid w:val="00E10F4C"/>
    <w:rsid w:val="00E116FB"/>
    <w:rsid w:val="00E1215F"/>
    <w:rsid w:val="00E14EEA"/>
    <w:rsid w:val="00E15772"/>
    <w:rsid w:val="00E208EB"/>
    <w:rsid w:val="00E23D84"/>
    <w:rsid w:val="00E25A61"/>
    <w:rsid w:val="00E25D09"/>
    <w:rsid w:val="00E25E96"/>
    <w:rsid w:val="00E27402"/>
    <w:rsid w:val="00E2784B"/>
    <w:rsid w:val="00E30148"/>
    <w:rsid w:val="00E30D7B"/>
    <w:rsid w:val="00E3468B"/>
    <w:rsid w:val="00E35CD4"/>
    <w:rsid w:val="00E361A1"/>
    <w:rsid w:val="00E3709A"/>
    <w:rsid w:val="00E37320"/>
    <w:rsid w:val="00E40223"/>
    <w:rsid w:val="00E40B1A"/>
    <w:rsid w:val="00E41DC4"/>
    <w:rsid w:val="00E4280C"/>
    <w:rsid w:val="00E431DB"/>
    <w:rsid w:val="00E43C2C"/>
    <w:rsid w:val="00E442C2"/>
    <w:rsid w:val="00E44E5B"/>
    <w:rsid w:val="00E45AA0"/>
    <w:rsid w:val="00E47456"/>
    <w:rsid w:val="00E47F41"/>
    <w:rsid w:val="00E548A1"/>
    <w:rsid w:val="00E57062"/>
    <w:rsid w:val="00E606DF"/>
    <w:rsid w:val="00E613FF"/>
    <w:rsid w:val="00E70126"/>
    <w:rsid w:val="00E7077B"/>
    <w:rsid w:val="00E725C3"/>
    <w:rsid w:val="00E72727"/>
    <w:rsid w:val="00E74A79"/>
    <w:rsid w:val="00E74CE9"/>
    <w:rsid w:val="00E77D5C"/>
    <w:rsid w:val="00E80EEB"/>
    <w:rsid w:val="00E819BA"/>
    <w:rsid w:val="00E83A93"/>
    <w:rsid w:val="00E85D6C"/>
    <w:rsid w:val="00E86604"/>
    <w:rsid w:val="00E86A2B"/>
    <w:rsid w:val="00E871C9"/>
    <w:rsid w:val="00E900A5"/>
    <w:rsid w:val="00E91EC9"/>
    <w:rsid w:val="00E92BD5"/>
    <w:rsid w:val="00E93B64"/>
    <w:rsid w:val="00E95529"/>
    <w:rsid w:val="00E9610B"/>
    <w:rsid w:val="00EA26B0"/>
    <w:rsid w:val="00EA29C2"/>
    <w:rsid w:val="00EA2A97"/>
    <w:rsid w:val="00EA3502"/>
    <w:rsid w:val="00EA3CFA"/>
    <w:rsid w:val="00EA3FB3"/>
    <w:rsid w:val="00EA46A6"/>
    <w:rsid w:val="00EB09B7"/>
    <w:rsid w:val="00EB20B5"/>
    <w:rsid w:val="00EB2160"/>
    <w:rsid w:val="00EB30F4"/>
    <w:rsid w:val="00EB340A"/>
    <w:rsid w:val="00EB4094"/>
    <w:rsid w:val="00EB6F45"/>
    <w:rsid w:val="00EC0202"/>
    <w:rsid w:val="00EC06F6"/>
    <w:rsid w:val="00EC1DDA"/>
    <w:rsid w:val="00EC5A43"/>
    <w:rsid w:val="00EC71B0"/>
    <w:rsid w:val="00EC7448"/>
    <w:rsid w:val="00ED009F"/>
    <w:rsid w:val="00ED0141"/>
    <w:rsid w:val="00ED058C"/>
    <w:rsid w:val="00ED4DAB"/>
    <w:rsid w:val="00ED552C"/>
    <w:rsid w:val="00ED7509"/>
    <w:rsid w:val="00EE049A"/>
    <w:rsid w:val="00EE0AA4"/>
    <w:rsid w:val="00EE2054"/>
    <w:rsid w:val="00EE3C9D"/>
    <w:rsid w:val="00EE5EC6"/>
    <w:rsid w:val="00EF0442"/>
    <w:rsid w:val="00EF0908"/>
    <w:rsid w:val="00EF120B"/>
    <w:rsid w:val="00EF1CE9"/>
    <w:rsid w:val="00EF245A"/>
    <w:rsid w:val="00EF25E8"/>
    <w:rsid w:val="00EF4F0A"/>
    <w:rsid w:val="00F0023B"/>
    <w:rsid w:val="00F036AD"/>
    <w:rsid w:val="00F043E1"/>
    <w:rsid w:val="00F0576D"/>
    <w:rsid w:val="00F062AD"/>
    <w:rsid w:val="00F077AE"/>
    <w:rsid w:val="00F1131E"/>
    <w:rsid w:val="00F1457A"/>
    <w:rsid w:val="00F150B2"/>
    <w:rsid w:val="00F152CE"/>
    <w:rsid w:val="00F16940"/>
    <w:rsid w:val="00F17A54"/>
    <w:rsid w:val="00F204F9"/>
    <w:rsid w:val="00F20BA0"/>
    <w:rsid w:val="00F213AB"/>
    <w:rsid w:val="00F24F54"/>
    <w:rsid w:val="00F27416"/>
    <w:rsid w:val="00F315C1"/>
    <w:rsid w:val="00F4090B"/>
    <w:rsid w:val="00F41E46"/>
    <w:rsid w:val="00F41E52"/>
    <w:rsid w:val="00F426C3"/>
    <w:rsid w:val="00F44F76"/>
    <w:rsid w:val="00F50636"/>
    <w:rsid w:val="00F537FB"/>
    <w:rsid w:val="00F55E68"/>
    <w:rsid w:val="00F606FF"/>
    <w:rsid w:val="00F62E15"/>
    <w:rsid w:val="00F66BA4"/>
    <w:rsid w:val="00F67795"/>
    <w:rsid w:val="00F6788F"/>
    <w:rsid w:val="00F70DDF"/>
    <w:rsid w:val="00F75660"/>
    <w:rsid w:val="00F7627D"/>
    <w:rsid w:val="00F821E9"/>
    <w:rsid w:val="00F82CC8"/>
    <w:rsid w:val="00F8360B"/>
    <w:rsid w:val="00F91671"/>
    <w:rsid w:val="00F918FC"/>
    <w:rsid w:val="00F91B27"/>
    <w:rsid w:val="00F926EE"/>
    <w:rsid w:val="00F92AC7"/>
    <w:rsid w:val="00F96A7F"/>
    <w:rsid w:val="00FA2342"/>
    <w:rsid w:val="00FA236B"/>
    <w:rsid w:val="00FA261E"/>
    <w:rsid w:val="00FA3323"/>
    <w:rsid w:val="00FB0E73"/>
    <w:rsid w:val="00FB16C5"/>
    <w:rsid w:val="00FB20C8"/>
    <w:rsid w:val="00FB3073"/>
    <w:rsid w:val="00FB521E"/>
    <w:rsid w:val="00FC0998"/>
    <w:rsid w:val="00FC0E74"/>
    <w:rsid w:val="00FC1088"/>
    <w:rsid w:val="00FC12AF"/>
    <w:rsid w:val="00FC15DB"/>
    <w:rsid w:val="00FC26A9"/>
    <w:rsid w:val="00FC2F90"/>
    <w:rsid w:val="00FC4095"/>
    <w:rsid w:val="00FC7278"/>
    <w:rsid w:val="00FD1AA6"/>
    <w:rsid w:val="00FD3274"/>
    <w:rsid w:val="00FD478C"/>
    <w:rsid w:val="00FD59CB"/>
    <w:rsid w:val="00FD7897"/>
    <w:rsid w:val="00FE1F0D"/>
    <w:rsid w:val="00FE2AB3"/>
    <w:rsid w:val="00FE43A4"/>
    <w:rsid w:val="00FE5B93"/>
    <w:rsid w:val="00FE6287"/>
    <w:rsid w:val="00FF1965"/>
    <w:rsid w:val="00FF361D"/>
    <w:rsid w:val="00FF3ADA"/>
    <w:rsid w:val="00FF3D47"/>
    <w:rsid w:val="00FF4122"/>
    <w:rsid w:val="00FF61CB"/>
    <w:rsid w:val="00FF6A53"/>
    <w:rsid w:val="00FF7504"/>
    <w:rsid w:val="00FF7AE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3FD064"/>
  <w15:chartTrackingRefBased/>
  <w15:docId w15:val="{EF4CEB51-1DE1-40CA-A692-B0142A2B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72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iCs/>
      <w:sz w:val="2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Pr>
      <w:rFonts w:ascii="TimesNewRomanPS" w:hAnsi="TimesNewRomanPS"/>
      <w:color w:val="000000"/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rPr>
      <w:b/>
      <w:iCs/>
      <w:sz w:val="24"/>
    </w:rPr>
  </w:style>
  <w:style w:type="paragraph" w:styleId="Tekstprzypisudolnego">
    <w:name w:val="footnote text"/>
    <w:basedOn w:val="Normalny"/>
    <w:semiHidden/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font5">
    <w:name w:val="font5"/>
    <w:basedOn w:val="Normalny"/>
    <w:pP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font6">
    <w:name w:val="font6"/>
    <w:basedOn w:val="Normalny"/>
    <w:pP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24">
    <w:name w:val="xl24"/>
    <w:basedOn w:val="Normalny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5">
    <w:name w:val="xl25"/>
    <w:basedOn w:val="Normalny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6">
    <w:name w:val="xl26"/>
    <w:basedOn w:val="Normalny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7">
    <w:name w:val="xl27"/>
    <w:basedOn w:val="Normalny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8">
    <w:name w:val="xl28"/>
    <w:basedOn w:val="Normalny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9">
    <w:name w:val="xl29"/>
    <w:basedOn w:val="Normalny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0">
    <w:name w:val="xl30"/>
    <w:basedOn w:val="Normalny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1">
    <w:name w:val="xl31"/>
    <w:basedOn w:val="Normalny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2">
    <w:name w:val="xl32"/>
    <w:basedOn w:val="Normalny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3">
    <w:name w:val="xl33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22"/>
      <w:szCs w:val="22"/>
    </w:rPr>
  </w:style>
  <w:style w:type="paragraph" w:customStyle="1" w:styleId="xl34">
    <w:name w:val="xl3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5">
    <w:name w:val="xl35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36">
    <w:name w:val="xl3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37">
    <w:name w:val="xl37"/>
    <w:basedOn w:val="Normalny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8">
    <w:name w:val="xl38"/>
    <w:basedOn w:val="Normalny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9">
    <w:name w:val="xl39"/>
    <w:basedOn w:val="Normalny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0">
    <w:name w:val="xl40"/>
    <w:basedOn w:val="Normalny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1">
    <w:name w:val="xl41"/>
    <w:basedOn w:val="Normalny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2">
    <w:name w:val="xl42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3">
    <w:name w:val="xl43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4">
    <w:name w:val="xl44"/>
    <w:basedOn w:val="Normalny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5">
    <w:name w:val="xl45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6">
    <w:name w:val="xl46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7">
    <w:name w:val="xl47"/>
    <w:basedOn w:val="Normalny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8">
    <w:name w:val="xl48"/>
    <w:basedOn w:val="Normalny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9">
    <w:name w:val="xl4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0">
    <w:name w:val="xl5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1">
    <w:name w:val="xl5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2">
    <w:name w:val="xl5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3">
    <w:name w:val="xl53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4">
    <w:name w:val="xl5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5">
    <w:name w:val="xl55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6">
    <w:name w:val="xl5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7">
    <w:name w:val="xl57"/>
    <w:basedOn w:val="Normalny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8">
    <w:name w:val="xl58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9">
    <w:name w:val="xl59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0">
    <w:name w:val="xl60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1">
    <w:name w:val="xl61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2">
    <w:name w:val="xl62"/>
    <w:basedOn w:val="Normalny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3">
    <w:name w:val="xl63"/>
    <w:basedOn w:val="Normalny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4">
    <w:name w:val="xl64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5">
    <w:name w:val="xl65"/>
    <w:basedOn w:val="Normalny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6">
    <w:name w:val="xl66"/>
    <w:basedOn w:val="Normalny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7">
    <w:name w:val="xl67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8">
    <w:name w:val="xl68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9">
    <w:name w:val="xl69"/>
    <w:basedOn w:val="Normalny"/>
    <w:pP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0">
    <w:name w:val="xl70"/>
    <w:basedOn w:val="Normalny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71">
    <w:name w:val="xl71"/>
    <w:basedOn w:val="Normalny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72">
    <w:name w:val="xl72"/>
    <w:basedOn w:val="Normalny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3">
    <w:name w:val="xl73"/>
    <w:basedOn w:val="Normalny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4">
    <w:name w:val="xl74"/>
    <w:basedOn w:val="Normalny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75">
    <w:name w:val="xl75"/>
    <w:basedOn w:val="Normalny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6">
    <w:name w:val="xl76"/>
    <w:basedOn w:val="Normalny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styleId="Tekstprzypisukocowego">
    <w:name w:val="endnote text"/>
    <w:basedOn w:val="Normalny"/>
    <w:semiHidden/>
    <w:rsid w:val="002D2CD8"/>
  </w:style>
  <w:style w:type="character" w:styleId="Odwoanieprzypisukocowego">
    <w:name w:val="endnote reference"/>
    <w:semiHidden/>
    <w:rsid w:val="002D2CD8"/>
    <w:rPr>
      <w:vertAlign w:val="superscript"/>
    </w:rPr>
  </w:style>
  <w:style w:type="paragraph" w:styleId="Mapadokumentu">
    <w:name w:val="Document Map"/>
    <w:basedOn w:val="Normalny"/>
    <w:semiHidden/>
    <w:rsid w:val="00E871C9"/>
    <w:pPr>
      <w:shd w:val="clear" w:color="auto" w:fill="000080"/>
    </w:pPr>
    <w:rPr>
      <w:rFonts w:ascii="Tahoma" w:hAnsi="Tahoma" w:cs="Tahoma"/>
    </w:rPr>
  </w:style>
  <w:style w:type="character" w:customStyle="1" w:styleId="TekstpodstawowyZnak">
    <w:name w:val="Tekst podstawowy Znak"/>
    <w:link w:val="Tekstpodstawowy"/>
    <w:rsid w:val="000133E7"/>
    <w:rPr>
      <w:rFonts w:ascii="TimesNewRomanPS" w:hAnsi="TimesNewRomanPS"/>
      <w:color w:val="000000"/>
      <w:sz w:val="24"/>
      <w:lang w:val="pl-PL" w:eastAsia="pl-PL" w:bidi="ar-SA"/>
    </w:rPr>
  </w:style>
  <w:style w:type="paragraph" w:styleId="NormalnyWeb">
    <w:name w:val="Normal (Web)"/>
    <w:basedOn w:val="Normalny"/>
    <w:rsid w:val="007D33FE"/>
    <w:pPr>
      <w:spacing w:before="100" w:beforeAutospacing="1" w:after="100" w:afterAutospacing="1"/>
    </w:pPr>
    <w:rPr>
      <w:sz w:val="24"/>
      <w:szCs w:val="24"/>
    </w:rPr>
  </w:style>
  <w:style w:type="character" w:customStyle="1" w:styleId="WW8Num3z0">
    <w:name w:val="WW8Num3z0"/>
    <w:rsid w:val="00BC6115"/>
    <w:rPr>
      <w:rFonts w:ascii="Symbol" w:hAnsi="Symbol"/>
    </w:rPr>
  </w:style>
  <w:style w:type="table" w:styleId="Tabela-Siatka">
    <w:name w:val="Table Grid"/>
    <w:basedOn w:val="Standardowy"/>
    <w:rsid w:val="00510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40B0C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2E487D"/>
  </w:style>
  <w:style w:type="character" w:styleId="Pogrubienie">
    <w:name w:val="Strong"/>
    <w:basedOn w:val="Domylnaczcionkaakapitu"/>
    <w:qFormat/>
    <w:rsid w:val="00B03E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7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Ethan Frome</vt:lpstr>
    </vt:vector>
  </TitlesOfParts>
  <Company> 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Komendacka.a</cp:lastModifiedBy>
  <cp:revision>2</cp:revision>
  <cp:lastPrinted>2022-05-04T07:48:00Z</cp:lastPrinted>
  <dcterms:created xsi:type="dcterms:W3CDTF">2022-08-17T14:21:00Z</dcterms:created>
  <dcterms:modified xsi:type="dcterms:W3CDTF">2022-08-17T14:21:00Z</dcterms:modified>
</cp:coreProperties>
</file>